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dee5c" w14:textId="bbdee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2016 года № 61 "О районном бюджете Джангельдинского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27 февраля 2017 года № 71. Зарегистрировано Департаментом юстиции Костанайской области 13 марта 2017 года № 6899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Джангельдинский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решение маслихата от 21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Джангельдинского района на 2017-2019 годы" (зарегистрировано в Реестре государственной регистрации нормативных правовых актов за № 6773, опубликован 13 января 2017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бюджет Джангельдинского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2782354,5 тысяч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191970,0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7587,0 тысяча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7200,0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2575597,5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2959765,5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3792,0 тысячи тенге,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3015,0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-181203,0 тысячи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181203,0 тысячи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2017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Алибек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Джангельдинского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учреждения "Отдел экономики и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бюджетного планирования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Джангельдинского района"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 Е. Биржикенов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2017 года № 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61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Джангельдинского района на 2017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2"/>
        <w:gridCol w:w="1083"/>
        <w:gridCol w:w="5892"/>
        <w:gridCol w:w="26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2782354,5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191970,0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2575597,5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2575597,5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2575597,5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5"/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2959765,5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315763,0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228539,0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133975,0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1424978,5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1304105,5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1266758,5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1239735,5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149987,0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679131,0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654796,0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602281,0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602281,0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108152,9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91722,9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91722,9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48660,1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48660,1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48660,1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37014,6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-181203,0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181203,0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177411,0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177411,0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177411,0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