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fa240" w14:textId="09fa2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27 февраля 2017 года № 72. Зарегистрировано Департаментом юстиции Костанайской области 3 марта 2017 года № 6869.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Джангельдинский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на 2017 год подъемное пособие и социальную поддержку для приобретения или строительства жилья.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Алибек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Джангельдинского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"Отдел экономики и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бюджетного планирования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Джангельдинского района"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Е. Биржикенов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февраля 2017 года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