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d986" w14:textId="bc2d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28 марта 2017 года № 79. Зарегистрировано Департаментом юстиции Костанайской области 11 апреля 2017 года № 6983. Утратило силу постановлением акимата Денисовского района Костанайской области от 15 марта 2018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14637)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Денисовского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Денисовского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Денисовского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Денисовского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Денисовского района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(далее-Комиссия), рабочим органом которой является отдел кадровой работы (служба управления персоналом) (далее - отдел кадровой работы).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отдела кадровой работы. Секретарь Комиссии не принимает участие в голосовании.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непосредственного руководителя служащего корпуса "Б".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 и отделом документационного обеспечения сведений о фактах нарушения служащим корпуса "Б" трудовой и исполнительской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работы.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8"/>
        <w:gridCol w:w="6372"/>
      </w:tblGrid>
      <w:tr>
        <w:trPr>
          <w:trHeight w:val="30" w:hRule="atLeast"/>
        </w:trPr>
        <w:tc>
          <w:tcPr>
            <w:tcW w:w="5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18"/>
        </w:tc>
        <w:tc>
          <w:tcPr>
            <w:tcW w:w="6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21"/>
        <w:gridCol w:w="6579"/>
      </w:tblGrid>
      <w:tr>
        <w:trPr>
          <w:trHeight w:val="30" w:hRule="atLeast"/>
        </w:trPr>
        <w:tc>
          <w:tcPr>
            <w:tcW w:w="5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32"/>
        </w:tc>
        <w:tc>
          <w:tcPr>
            <w:tcW w:w="65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22"/>
        <w:gridCol w:w="6478"/>
      </w:tblGrid>
      <w:tr>
        <w:trPr>
          <w:trHeight w:val="30" w:hRule="atLeast"/>
        </w:trPr>
        <w:tc>
          <w:tcPr>
            <w:tcW w:w="5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</w:p>
          <w:bookmarkEnd w:id="147"/>
        </w:tc>
        <w:tc>
          <w:tcPr>
            <w:tcW w:w="6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</w:tbl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8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 Дата: ___________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 Дата: ___________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 Дата: ____________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