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6615d" w14:textId="0f661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2017 году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Денисовского района Костанайской области от 3 февраля 2017 года № 82. Зарегистрировано Департаментом юстиции Костанайской области 23 февраля 2017 года № 6840.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 Денисовский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2017 году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пункты, подъемное пособие и социальную поддержку для приобретения или строительства жилья.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Амантаева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Денисовского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Мурзабаев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"Отдел экономики и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 акимата Денисовского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района"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Рахметова С.Ф.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