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2f72" w14:textId="2402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от 7 июня 2017 года № 165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Аулиекольском районе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29 ноября 2017 года № 278. Зарегистрировано Департаментом юстиции Костанайской области 13 декабря 2017 года № 7373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от 7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под № 7114, опубликовано 28 июня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на 2017 год";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Аулиекольского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в Аулиекольского района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870"/>
        <w:gridCol w:w="2315"/>
        <w:gridCol w:w="739"/>
        <w:gridCol w:w="870"/>
        <w:gridCol w:w="936"/>
        <w:gridCol w:w="1128"/>
        <w:gridCol w:w="1128"/>
        <w:gridCol w:w="936"/>
        <w:gridCol w:w="285"/>
        <w:gridCol w:w="934"/>
        <w:gridCol w:w="871"/>
        <w:gridCol w:w="938"/>
      </w:tblGrid>
      <w:tr>
        <w:trPr>
          <w:trHeight w:val="30" w:hRule="atLeast"/>
        </w:trPr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мини-центры, организованные на базе организаций среднего образования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Мини–центр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Мини–центр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Мини–центр с неполным днем пребывания при школе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Ясельные группы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"Аулиекольский детский сад "Айгөлек" акимата Аулиекольского района "Айгөлек" акимата Аулиекольского района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сад" акимата Аулиекольского района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акимата Аулиекольского района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 "Балапан" акимата Аулиекольского района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"Новонежинский детский сад "Балдәурен" акимата Аулиекольского района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"Аманкарагайский детский сад "Бөбек" акимата Аулиекольского района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 "Қарлығаш" акимата Аулиекольского района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государственном учреждении "Аулиекольская начальная школа" отдела образования акимата Аулиекольского района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