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6abf8" w14:textId="6a6ab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22 декабря 2016 года № 80 "О районном бюджете Амангельдинского района на 2017 - 2019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27 октября 2017 года № 148. Зарегистрировано Департаментом юстиции Костанайской области 10 ноября 2017 года № 7293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Амангельдинский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22 декабря 2016 года № 80 "О районном бюджете Амангельдинского района на 2017-2019 годы" (зарегистрировано в Реестре государственной регистрации нормативных правовых актов за № 6786, опубликовано в Эталонном контрольном банке нормативных правовых актов Республики Казахстан в электронном виде 18 января 2017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Амангельдинского района на 2017-2019 годы согласно приложениям 1, 2 и 3 соответственно, в том числе на 2017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2786541,7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271324,0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6703,0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5642,0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2502872,7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2813604,0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- 1760,0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6807,0 тысяча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8567,0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тысячи тенге, в том числе: приобретение финансовых активов – 0,0 тысячи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- 25302,3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25302,3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Есмагамбетова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коммунального государственного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"Отдел экономики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 акимата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Амангельдинского района"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М. Сакетов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"27" октября 2017 года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Амангельдинского района на 2017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878"/>
        <w:gridCol w:w="566"/>
        <w:gridCol w:w="878"/>
        <w:gridCol w:w="6493"/>
        <w:gridCol w:w="29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"/>
        </w:tc>
        <w:tc>
          <w:tcPr>
            <w:tcW w:w="2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25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2786541,7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271324,0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124272,0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124272,0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103841,0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103841,0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26330,0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9829,0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11371,0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15413,0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11194,0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1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2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9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0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1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2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3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2502872,7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4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2502872,7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5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2502872,7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550"/>
        <w:gridCol w:w="1159"/>
        <w:gridCol w:w="1159"/>
        <w:gridCol w:w="5742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6"/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2813604,0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7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280877,2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237214,4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88806,2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83099,2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131366,2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123850,2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9711,5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9711,5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9711,5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17056,3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8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9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1459243,7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117725,0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117725,0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75912,0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1299320,4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1265218,4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1204168,4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42198,3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42198,3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19024,9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0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169969,4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81070,4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81070,4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45587,4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1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565559,2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510127,8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508024,7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508024,7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39951,4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14890,4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2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158575,0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3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92734,2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76847,7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6564,7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6564,7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7521,5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7521,5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7521,5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4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9577,2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9577,2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9577,2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9577,2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5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6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7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18731,3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-1760,0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8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1409"/>
        <w:gridCol w:w="908"/>
        <w:gridCol w:w="1410"/>
        <w:gridCol w:w="3653"/>
        <w:gridCol w:w="40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9"/>
        </w:tc>
        <w:tc>
          <w:tcPr>
            <w:tcW w:w="4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0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-25302,3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</w:t>
            </w:r>
          </w:p>
        </w:tc>
      </w:tr>
    </w:tbl>
    <w:bookmarkStart w:name="z248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поселков, сел,</w:t>
      </w:r>
      <w:r>
        <w:br/>
      </w:r>
      <w:r>
        <w:rPr>
          <w:rFonts w:ascii="Times New Roman"/>
          <w:b/>
          <w:i w:val="false"/>
          <w:color w:val="000000"/>
        </w:rPr>
        <w:t>сельских округов Амангельдинского района на 2017 год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1"/>
        <w:gridCol w:w="1541"/>
        <w:gridCol w:w="3985"/>
        <w:gridCol w:w="3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2"/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3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131366,2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131366,2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Амантогайского сельского округа Амангельдинского района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Амангельдинского сельского округа Амангельдинского района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Аксай Амангельдинского района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Тасты Амангельдинского района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Кабыргинского сельского округа Амангельдинского района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9698,4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9448,4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Уштогайского сельского округа Амангельдинского района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Кумкешуского сельского округа Амангельдинского района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Байгабылского сельского округа Амангельдинского района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Карасуского сельского округа Амангельдинского района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Карынсалдинского сельского округа Амангельдинского района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Урпекского сельского округа Амангельдинского района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4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14890,4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14890,4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Амангельдинского сельского округа Амангельдинского района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12735,4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2735,4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Урпекского сельского округа Амангельдинского района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Байгабылского сельского округа Амангельдинского района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Амантогайского сельского округа Амангельдинского района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Карасуского сельского округа Амангельдинского района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Кумкешуского сельского округа Амангельдинского района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Аксай Амангельдинского района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Уштогайского сельского округа Амангельдинского района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Тасты Амангельдинского района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Кабыргинского сельского округа Амангельдинского района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Карынсалдинского сельского округа Амангельдинского района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