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c7df" w14:textId="9aec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 марта 2017 года № 54. Зарегистрировано Департаментом юстиции Костанайской области 24 марта 2017 года № 6930. Утратило силу постановлением акимата Алтынсаринского района Костанайской области от 13 ноября 2017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финанирования и родительской платы в дошкольных организациях образования Алтынсаринского района на 2017 год, финансируемых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Алтынсаринского района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488"/>
        <w:gridCol w:w="4087"/>
        <w:gridCol w:w="1267"/>
        <w:gridCol w:w="2210"/>
        <w:gridCol w:w="2318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"Қуаныш" государственного учреждения "Отдел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"Толағай" государственного учреждения "Отдел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"Аққайың" государственного учреждения "Отдел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"Больше-Чураковская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"Димитровская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"Маяковская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-5322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"Приозерная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"Карагайлинская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"Ново-Николаевская начальная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"Лермонтовская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"Сәбинұр" государственного учреждения "Отдел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"Свердловская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"Силантьевская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"Жанасуская основная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"Зуевская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"Воробьевская начальная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"Осиповская начальная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"Сатайская основная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"Новоалексеевская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"Докучаевская средняя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"Кубековская начальная школа отдела образования акимата Алтынсаринского района"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