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13b4d" w14:textId="4e13b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трудоустройства лиц, состоящих на учете службы пробации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Рудного Костанайской области от 20 июля 2017 года № 935. Зарегистрировано Департаментом юстиции Костанайской области 16 августа 2017 года № 7162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населения", акимат города Рудного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Установить размер квоты рабочих мест для трудоустройства лиц, состоящих на учете службы пробации, в разрезе организаций на 2018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Контроль за исполнением настоящего постановления возложить на заместителя акима города Рудного по социальным вопросам.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постановление вводится в действие по истечении десяти календарных дней после дня его первого официального опубликования и распространяет свое действие на отношения возникшие с 1 января 2018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Рудного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Гаязов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июля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935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квоты рабочих мест для трудоустройства лиц, состоящих на учете службы пробации, в разрезе организаций на 2018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8"/>
        <w:gridCol w:w="4766"/>
        <w:gridCol w:w="1995"/>
        <w:gridCol w:w="2866"/>
        <w:gridCol w:w="945"/>
      </w:tblGrid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5"/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 на предприятии, человек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в процентном выражении от списочной численности работников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6"/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"Рудненский филиал "ТОО "Фирма "Арасан"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0,9 %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7"/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"ЕКТА"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9,1 %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8"/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"Казогнеупор 2015"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0,3 %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9"/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собственников квартир "ЛАНА"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2,5 %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10"/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собственников квартир "АЙСУЛУ"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2,4 %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11"/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"ЭЛЕКТРОЭНЕРГОМОНТАЖ"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1,6 %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12"/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"Стройпромгрупп-2030"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1,5 %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13"/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"Рудненский Казмеханомонтаж"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1 %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14"/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"Рудненский цементный завод"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1,2 %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15"/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"Рудненский водоканал"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0,3 %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