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5d25" w14:textId="cb2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9 марта 2017 года № 737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14 июня 2017 года № 1749. Зарегистрировано Департаментом юстиции Костанайской области 29 июня 2017 года № 7120. Утратило силу постановлением акимата города Костаная Костанайской области от 23 ноября 2017 года № 3498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3498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6938, опубликовано 31марта 2017 года в Эталонном контрольном банке нормативных правовых актов Республики Казахстан),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вышеизложенному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737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4"/>
        <w:gridCol w:w="1873"/>
        <w:gridCol w:w="374"/>
        <w:gridCol w:w="374"/>
        <w:gridCol w:w="508"/>
        <w:gridCol w:w="775"/>
        <w:gridCol w:w="641"/>
        <w:gridCol w:w="975"/>
        <w:gridCol w:w="230"/>
        <w:gridCol w:w="641"/>
        <w:gridCol w:w="641"/>
        <w:gridCol w:w="7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№22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№6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№20 имени Мариям Хакимжановой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№30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№115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№122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№13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№25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"Чапаевская основная школа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