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3588" w14:textId="6943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Костаная от 8 апреля 2015 года № 872 "Об утверждении Положения о государственном учреждении "Отдел физической культуры и спорта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21 апреля 2017 года № 1221. Зарегистрировано Департаментом юстиции Костанайской области 12 мая 2017 года № 7033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Костаная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физической культуры и спорта акимата города Костаная" (зарегистрировано в Реестре государственной регистрации нормативных правовых актов за № 5589, опубликовано 21 мая 2015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