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d213" w14:textId="68ed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регионального перечня приоритетных видов спорта на 2018-2019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ноября 2017 года № 601. Зарегистрировано Департаментом юстиции Костанайской области 26 декабря 2017 года № 7419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20-5)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 июля 2014 года "О физической культуре и спорте"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региональный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спорта на 2018-2019 годы.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2018 года.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культуры и спорта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А. Мухамедиулы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ноября 2017 год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601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Региональный перечень приоритетных видов спорта на 2018-2019 годы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9"/>
        <w:gridCol w:w="1944"/>
        <w:gridCol w:w="2209"/>
        <w:gridCol w:w="2209"/>
        <w:gridCol w:w="1814"/>
        <w:gridCol w:w="1815"/>
      </w:tblGrid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</w:t>
            </w:r>
          </w:p>
          <w:bookmarkEnd w:id="14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неолимпийского вида спорта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летнего олимпийского вида спорта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зимнего олимпийского вида спорта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паралимпийского вида спорта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национального вида спорта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"А"</w:t>
            </w:r>
          </w:p>
          <w:bookmarkEnd w:id="16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Конькобежный спорт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Танцы на колясках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 лежа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борьба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Гонки на колясках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сидя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Дартс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 лежа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гимнастика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  <w:bookmarkEnd w:id="17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скалолазание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Таеквондо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 қуу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"С"</w:t>
            </w:r>
          </w:p>
          <w:bookmarkEnd w:id="18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Смешанные единоборства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Военно-прикладные виды спорта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Каратэ-до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на поясах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танцы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Стендовая стрельба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шинкиокушинкай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кекушинкай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Мотоциклетный кросс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Спешил олимпикс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рыболовство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туризм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Судомодельный 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Сурдлимпийские виды спорта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