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a06f" w14:textId="00ba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3 мая 2016 года № 206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октября 2017 года № 533. Зарегистрировано Департаментом юстиции Костанайской области 20 ноября 2017 года № 7328.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 мая 2016 года № 206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под № 6424, опубликовано 17 июня 2016 года в информационно-правовой системе "Әділет")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регламент государственной услуги "Присвоение статусов "специализированная" спортивным школам и "специализированное" отделениям спортивных школ"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жилища чемпионам и призерам Олимпийских, Паралимпийских и Сурдлимпийских игр"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206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государственным учреждением "Управление физической культуры и спорта акимата Костанайской области" (далее – услугодатель).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под № 11276) (далее – Стандарт).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и передает пакет документов руководителю услугодателя – 20 (двадцать) минут.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передает руководителю услугодателя – 29 (двадцать девять) календарных дней.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и передает сотруднику канцелярии услугодателя –15 (пятнадцать) минут.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 – 15 (пятнадцать) минут.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и передает пакет документов руководителю услугодателя – 20 (двадцать) минут;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передает руководителю услугодателя – 29 (двадцать девять) календарных дней;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– 15 (пятнадцать) минут;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его уполномоченному представителю по доверенности) результат оказания государственной услуги – 15 (пятнадцать) минут.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веб-портал электронного правительства www.egov.kz не оказывается.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"Присвоение статусов</w:t>
      </w:r>
      <w:r>
        <w:br/>
      </w:r>
      <w:r>
        <w:rPr>
          <w:rFonts w:ascii="Times New Roman"/>
          <w:b/>
          <w:i w:val="false"/>
          <w:color w:val="000000"/>
        </w:rPr>
        <w:t>"специализированная" спортивным школам и "специализированное"</w:t>
      </w:r>
      <w:r>
        <w:br/>
      </w:r>
      <w:r>
        <w:rPr>
          <w:rFonts w:ascii="Times New Roman"/>
          <w:b/>
          <w:i w:val="false"/>
          <w:color w:val="000000"/>
        </w:rPr>
        <w:t>отделениям спортивных школ"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6200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6200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2016 года № 206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местными исполнительными органами области, района, города областного значения в области физической культуры и спорта (далее – услугодатель).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жилища чемпионам и призерам Олимпийских, Паралимпийских и Сурдлимпийских игр",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под № 11276) (далее – Стандарт);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и передает пакет документов руководителю услугодателя – 20 (двадцать) минут.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по итогам рассмотрения передает руководителю услугодателя: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о предоставлении либо об отказе в предоставлении жилища – 7 (семь) рабочих дней;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выдача жилища – не позднее 6 (шесть) месяцев со дня поступления целевых текущих трансфертов.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– 15 (пятнадцать) минут.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 – 15 (пятнадцать) минут.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 на первом этапе: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и передает пакет документов руководителю услугодателя – 20 (двадцать) минут;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минут;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по итогам рассмотрения передает руководителю услугодателя: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о предоставлении либо об отказе в предоставлении жилища – 7 (семь) рабочих дней;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выдача жилища – не позднее 6 (шесть) месяцев со дня поступления целевых текущих трансфертов.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– 15 (пятнадцать) минут;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его уполномоченному представителю по доверенности) результат оказания государственной услуги – 15 (пятнадцать) минут.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и веб-портал электронного правительства www.egov.kz не оказывается.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справочниках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игр"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жилища чемпионам и призерам Олимпийских, Паралимпийских и Сурдлимпийских игр"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6200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6200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