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7d90" w14:textId="6307d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от 14 октября 2011 года № 415 "Об установлении водоохранных зон и полос рек Тобол и Аят на участках под строительство объекта "Склады стройматериалов", базы зоны отдыха, обслуживание и эксплуатация туристической базы, режима и особых условий их хозяйственного использования"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20 октября 2017 года № 525. Зарегистрировано Департаментом юстиции Костанайской области 13 ноября 2017 года № 7302. Утратило силу постановлением акимата Костанайской области от 3 августа 2022 года № 344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03.08.2022 </w:t>
      </w:r>
      <w:r>
        <w:rPr>
          <w:rFonts w:ascii="Times New Roman"/>
          <w:b w:val="false"/>
          <w:i w:val="false"/>
          <w:color w:val="ff0000"/>
          <w:sz w:val="28"/>
        </w:rPr>
        <w:t>№ 344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Водного кодекса Республики Казахстан от 9 июля 2003 года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14 октября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415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водоохранных зон и полос рек Тобол и Аят на участках под строительство объекта "Склады стройматериалов", базы зоны отдыха, обслуживание и эксплуатация туристической базы, режима и особых условий их хозяйственного использования" (зарегистрировано в Реестре государственной регистрации нормативных правовых актов под № 3786, опубликовано 1 декабря 2011 года в газете "Костанайские новости")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приложению к настоящему постановлению;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государственном языке изложить в новой редакции, текст на русском языке не меняется;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проведение реконструкции зданий, сооружений, коммуникаций и других объектов, а также производство строительных, дноуглубительных и взрывных работ, добыча полезных ископаемых, прокладка кабелей, трубопроводов и других коммуникаций, буровых, земельных и иных работ без проектов, согласованных в установленном порядке с местными исполнительными органами, уполномоченным органом в области использования и охраны водного фонда, водоснабжения, водоотведения, уполномоченным государственным органом в области охраны окружающей среды, центральным уполномоченным органом по управлению земельными ресурсами, уполномоченными органами в области энергоснабжения и санитарно - эпидемиологического благополучия населения и другими заинтересованными органами;".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Костанайской области.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"Тобол-Торгайская бассейновая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инспекция по регулированию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 охране водных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Комитета по водным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ресурсам Министерства сельского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хозяйства Республики Казахстан"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________________Г. Оспанбекова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"Департамент охраны общественного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Костанайской области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охраны общественного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здоровья Министерства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здравоохранения Республики Казахстан"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 О. Бекмагамбетов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октября 2017 года № 525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октября 2011 года № 415</w:t>
            </w:r>
          </w:p>
        </w:tc>
      </w:tr>
    </w:tbl>
    <w:bookmarkStart w:name="z3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Водоохранные зоны и полосы рек Тобол и Аят на участках под строительство объекта "Склады стройматериалов", базы зоны отдыха, обслуживание и эксплуатацию туристической базы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объект, его участок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зона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Водоохранная полоса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Средне-многолет-ний меже-нный урез воды (метр)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длина (метр)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площадь (гектар)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ширина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Протяжен-ность границы, длина (метр)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Площа-дь (гектар)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Шири-на (метр)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Тобол, земельный участок под строительство складов строительных материалов, расположенный по адресу: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промышленно-коммунальная зона, 11 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400-450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Реки Тобол и Аят (Каратомарское водохранилище), земельный участок под обслуживание и эксплуатацию туристической базы и строительство базы зоны отдыха, расположенный в Набережном сельском округе Тарановского района Костанайской области</w:t>
            </w:r>
          </w:p>
          <w:bookmarkEnd w:id="29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64-68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