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4ed6" w14:textId="f804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сентября 2017 года № 459. Зарегистрировано Департаментом юстиции Костанайской области 9 октября 2017 года № 7246.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2017 года № 459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–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уведомление о направлении рабочим органом соответствующего счета к оплате в органы казначейства,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Премьер-Министра Республики Казахстан –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под № 15374) (далее – Стандарт).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пакет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полного пакета документов, работник Государственной корпорации выдает услугополучателю расписку о приеме пакета документов – 5 (пять) минут;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заявлений и документов не входит в срок оказания государственной услуги,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 и передает его в Государственную корпорацию – 23 (двадцать три) рабочих дня;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20 (двадцать)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6421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