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1022" w14:textId="a3e1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23 ноября 2015 года № 501 "Об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июля 2017 года № 376. Зарегистрировано Департаментом юстиции Костанайской области 23 августа 2017 года № 7172.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под № 6081, опубликовано 29 декабря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лицензии на оказание услуг по складской деятельности с выпуском зерновых расписок";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лицензии на оказание услуг по складской деятельности с выпуском зерновых расписок.";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лицензии на оказание услуг по складской деятельности с выпуском зерновых расписок";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оказание услуг по складской деятельности с выпуском зерновых расписок" (далее – государственная услуга) оказывается местным исполнительным органом области (государственным учреждением "Управление сельского хозяйства акимата Костанайской области") (далее-услугодатель).";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4-1/468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"Выдача лицензии на оказание услуг по складской деятельности с выпуском зерновых расписок" (далее – Стандарт).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"/>
    <w:bookmarkStart w:name="z25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bookmarkStart w:name="z27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выпуском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зерновых расписок"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</w:t>
      </w:r>
    </w:p>
    <w:bookmarkEnd w:id="17"/>
    <w:bookmarkStart w:name="z31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"/>
    <w:bookmarkStart w:name="z33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3914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