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2ab4f2" w14:textId="32ab4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постановление акимата от 19 февраля 2016 года № 71 "Об определении перечня должностей специалистов в области здравоохранения, социального обеспечения, образования и культуры,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24 марта 2017 года № 149. Зарегистрировано Департаментом юстиции Костанайской области 11 апреля 2017 года № 6980. Утратило силу постановлением акимата Костанайской области от 5 июня 2026 года № 155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Костанайской области от 05.06.2026 </w:t>
      </w:r>
      <w:r>
        <w:rPr>
          <w:rFonts w:ascii="Times New Roman"/>
          <w:b w:val="false"/>
          <w:i w:val="false"/>
          <w:color w:val="ff0000"/>
          <w:sz w:val="28"/>
        </w:rPr>
        <w:t>№ 155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пунктом 9 статьи 139 Трудового кодекса Республики Казахстан от 23 ноября 2015 года акимат Костанайской области ПОСТАНОВЛЯЕТ: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Внести в постановление акимата Костанайской области от 19 февраля 2016 года № 71 "Об определении перечня должностей специалистов в области здравоохранения, социального обеспечения, образования и культуры, являющихся гражданскими служащими и работающих в сельской местности, для которых за счет средств областного бюджета устанавливаются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условиях" (зарегистрировано в Реестре государственной регистрации нормативных правовых актов под № 6206, опубликовано 4 апреля 2016 года в информационно-правовой системе "Әділет") следующие изменения и дополнения: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приложении 1 к вышеуказанному постановлению: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2) пункта 1 "Должности специалистов здравоохранения"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руководитель отделения, заведующий лабораторией;";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24) пункта 2 "Должности специалистов социального обеспечения" исключить;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пункте 3 "Должности специалистов образования":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2)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директор (заведующий) общеобразовательной, высшей технической школы, колледжа, училища, специальной коррекционной организации и интернатных организаций всех типов и видов;";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45), 46), 47) следующего содержания: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учитель-логопед (логопед в учебном заведении);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инструктор, инструктор-методист спортивных школ;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учитель-дефектолог.";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4 "Должности специалистов культуры" дополнить подпунктами 11), 12) следующего содержания: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"11) руководитель филиала государственного учреждения областного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архивист, археограф, палеограф.";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5 "Должности специалистов архива" исключить.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Костанайской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Костанайского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областного маслихата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 С. Ещанов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