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9e20" w14:textId="a899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июля 2015 года № 316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февраля 2017 года № 85. Зарегистрировано Департаментом юстиции Костанайской области 30 марта 2017 года № 6947. Утратило силу постановлением акимата Костанайской области от 14 февраля 2020 года № 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под номером 5852, опубликовано 16 сентября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вышеуказанного постановления исключить;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изыскательскую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проектную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строительно-монтажные работы",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архитектурно–строительного контроля акимата Костанайской области") (далее -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-Государственная корпорация);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ИС Государственная корпорация) и выдает услугополучателю расписку о приеме соответствующих пакета документов, 5 (пять) минут;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подготавливает результат оказания государственной услуги: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14 (четырнадцать) рабочих дней;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(один) рабочий день;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2 (два) рабочих дня;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услугодателя и услугополучателя при оказании государственной услуги через Портал: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изыскательскую деятельность"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3660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проектную деятельность"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архитектурно-строительного контроля акимата Костанайской области") (далее - услугодатель).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каждого действия, входящего в состав процесса оказания государственной услуги, длительность его выполнения: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ИС Государственная корпорация) и выдает услугополучателю расписку о приеме соответствующих пакета документов, 5 (пять) минут;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подготавливает результат оказания государственной услуги: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14 (четырнадцать) рабочих дней;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(один) рабочий день;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2 (два) рабочих дня;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 срок, указанный в расписке о приеме пакета документов, выдает результат оказания государственной услуги услугополучателю, 15 (пятнадцать) минут.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услугодателя и услугополучателя при оказании государственной услуги через Портал: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3914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архитектурно–строительного контроля акимата Костанайской области") (далее - услугодатель).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0"/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04"/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ИС Государственная корпорация) и выдает услугополучателю расписку о приеме соответствующих пакета документов, 5 (пять) минут;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подготавливает результат оказания государственной услуги: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14 (четырнадцать) рабочих дней;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(один) рабочий день;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2 (два) рабочих дня;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услугодателя и услугополучателя при оказании государственной услуги через Портал: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1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строительно-монтажные работы"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3787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134"/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архитектурно–строительного контроля акимата Костанайской области") (далее - услугодатель).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2"/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удостоверенный электронной цифровой подписью (далее - ЭЦП).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 передает руководителю услугодателя, 20 (двадцать) минут.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 и подготавливает проект результата оказания государственной услуги и передает руководителю, 29 (двадцать девять) рабочих дней.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исполнителю, 3 (три) часа.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оказания государственной услуги, 20 (двадцать) минут.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155"/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передает руководителю, 20 (двадцать) минут;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 и подготавливает проект результата оказания государственной услуги и передает руководителю, 29 (двадцать девять) рабочих дней.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исполнителю, 3 (три) часа.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канцелярия услугодателя выдает ответ услугополучателю результат оказания государственной услуги, 20 (двадцать) минут.</w:t>
      </w:r>
    </w:p>
    <w:bookmarkEnd w:id="166"/>
    <w:bookmarkStart w:name="z18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19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2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3914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