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830c" w14:textId="c868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20 ноября 2017 года № 238-қ. Зарегистрировано Департаментом юстиции Мангистауской области 30 ноября 2017 года № 3468.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Мунайлинского районного акимата Мангистауской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300-қ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акимата Мунайлинского района Мангистауской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53-қ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Мунайлинского района, согласно приложению к настоящемупостановлению.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Мунайлинского районного акимата Мангистауской области от 29.12.2023 </w:t>
      </w:r>
      <w:r>
        <w:rPr>
          <w:rFonts w:ascii="Times New Roman"/>
          <w:b w:val="false"/>
          <w:i w:val="false"/>
          <w:color w:val="000000"/>
          <w:sz w:val="28"/>
        </w:rPr>
        <w:t>№ 300-қ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предпринимательства" (Қаржаубай Н.С) обеспечить государственную регистрацию данного постановления в департаменте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Мунайлинского района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специальных отведенных торговых мест для осуществления выездной торговли на территории Мунайлинского района" (зарегистрировано в Реестре государственной регистрации нормативных правовых актов за № 3082, опубликовано в газете "Мунайлы" от 2 июля 2016 года № 42-43).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Сулейменова Б.А.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Тажибаев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учереждения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хозяйство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А.Т. Арыстанов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"Мунайлинское районное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общественного здоровья департамаента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общественного здоровья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охраны общественного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Б.О.Исаева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17 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 Отегенов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Н.С. Қаржаубай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А.К. Кобегенов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Б.Т. Абдихалык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внутренных дел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 Жаксыбаев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ноября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Мунайлинского района от 20 ноября 2017 года № 238-қ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Мунайлинского района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Мунайлинского района Мангистауской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85-қ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парка "Тәуелсіздік", расположенного на участке №11/3 в 16-квартале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непродовольственных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мороженое,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автогазо заправочной станции индивидуального предпринимателя "Андакулов", расположенной на участке №2/46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супермаркета "Дана", расположенного на участке №10/3 квартала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"Жастар", расположенной рядом со зданием №11 в 16-квартал"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непродовольственных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мороженое,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мини-маркета "Salem", расположенного на участке №832/6 жилого массива "Бесшоқы"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 "Salem"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продуктовым магазином "Куандык", расположенным в жилом массиве "Баянды-2", участок №281/1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"Куандык"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"Баянды-1", на улице Ж. Нурлаева, справа от продуктового магазина "Талгат"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"Талғат"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"Баянды-3", на участке №195/5, перед частным детским садом "Күншуақ"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 садик "Күншуак"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продуктового магазина "Ақжол", расположенного на участке №9/8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№2009, расположенного слева от строительного магазина "Жамила" в жилом массиве "Қызылтобе-2"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"Қызылтөбе-2", справа от остановки, напротив продуктового магазина "Жансая".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Қызылтөбе, справа от остановки, перед рестораном "Ер-Косай"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"Ер-Косай"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Қызылтөбе, на культурно-оздоровительной площадке рядом с участком №2/5 на улице Ауэзова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"Продажа непродовольственных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(попкорн, мороженое, квас)"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Справаотзданияакционерногообщества "Мангистаумунайгаз", расположенногонаучастке№19/1 жилогомассива "Бірлік"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расположенный напротив супермаркета "Рахат", находящегося на участке №358/2 жилого массива "Каламкас"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участка №102, расположенного напротив мясного магазина "Adalet" на улице Балауса жилого массива "Туган-Ел"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№549 жилого массива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участком №17 жилого массива "Коктем"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торгового центра "Желтоксан", расположенного на участке №358/4 в промышленной зоне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центра "Желтоксан"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торгового центра "Желтоксан", расположенного на участке №358/4 в промышленной зоне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центра "Желтоксан"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остановки, расположенной на участке №1 по улице Сункар в жилом массиве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продуктового магазина "Айнара", расположенного на участке №75/5 по улице Акку жилого массива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"Айнара"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участка №28 по улице Шуак жилого массива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супермаркетом "Асыл-ана" расположенным на улице Таншолпан жилого массива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"Асыл-ана"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"Төлей-Ишан", расположенной на участке №43/3 квартала 1 в жилом массиве "Алау"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 "Төлей-Ишан"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"Алау", участок 98 квартала 4, напротив мини-маркета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"Болашак", напротив участка №602/604 на улице 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"Болашак", напротив участка №733 на улице Адилет.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"Алау", квартал 12, участок №77, слева от продуктового магазина "Бокай"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"Бокай"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"Алау", квартал 1, перед мини-маркетом "Аман"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торговым домом "Хатеп", расположенным в жилом массиве "Самал", на улице Жулдыз, участок 1/5.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"Хатеп"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"Асал", расположенным в жилом массиве "Самал", на улице Жасдаурен, участок 2/4.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 Даулет", между участками №481 и №510 вдоль дороги.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28/8 промышленной зоны №1, слева от фруктового магазина "Дәулет"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фруктовый магазин "Даулет"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№92 26-го квартала, справа от продуктового магазина "Куаныш"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 Даулет", вдоль дороги между участками №343/4 и №345/3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"Емир", напротив участка №53 на 1-й улице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напротив участка №1 на 2-й улице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"Келимберди Ахун", расположенной рядом с участком №22 на 1-й улице микрорайона "Емир"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поликлиникой и контейнером, расположенными рядом с участком №50/8 на 5-й улице микрорайона "Емир"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участком №1/5 на 7-й улице микрорайона "Хазар"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