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c061" w14:textId="6a4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октября 2017 года № 14/195. Зарегистрировано Департаментом юстиции Мангистауской области 7 ноября 2017 года № 3454. Утратило силу решением Мунайлинского районного маслихата Мангистауской области от 19 марта 2019 года № 38/383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38/383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Г. Конысбаева).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Абдихалык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№14/196</w:t>
            </w:r>
          </w:p>
        </w:tc>
      </w:tr>
    </w:tbl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Правила управления бесхозяйными отходами, признанными решением суда поступившими в коммунальную собственность (далее – Правила)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решения суда.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отходов в коммунальную собственность акиматом района создается комиссия (далее-комиссия), в состав которой входят заместитель акима района, осуществляющий курирование в данной области, представители соответствующих государственных органов и других организаций.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"Мунайлинский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осуществляется отделом.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управления бесхозяйными отходами, признанными решением суда поступившими в коммунальную собственность Учет и оценка отходов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Законом Республики Казахстан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проводит работы по: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изучению опасных свойств отходов;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определению уровня их опасности;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с составлением паспорта опасных отходов на основании приказов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паспорта опасных отходов" (зарегистрирован в Реестре государственной регистрации нормативных правовых актов за №4720) и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Классификатора отходов" (зарегистрирован в Реестре государственной регистрации нормативных правовых актов за №4775).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отдел с привлечением физических и (или) юридических лиц, имеющих лицензию на выполнение работ и оказания услуг в области оценочной деятельности, проводит работы по определению стоимости отходов в соответствии с действующим Законом Республики Казахстан от 4 декабря 2015 года "О государственных закупках".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ежегодно до 1 февраля, следующего за отчетным годом, представляет в акимат Мунайлинского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по предотвращению доступа населения к отходом, их локализации, сокращению негативного влияния на почвенный покров, водные ресурсы и атмосферный воздух обеспечиваются отделом.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Если, в соответствии с действующим Законом Республики Казахстан от 30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итоговая стоимость отходов определена нулевой, то к таким отходам применяются нормы по реализации на безвозмездной основе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Дальнейшее использование и реализация отходов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Законом Республики Казахстан от 30 ноября 2000 года "Об оценочной деятельности в Республике Казахстан".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проведение конкурса осуществляются отделом. Состав конкурсной комиссии формируется акиматом Мунайлинского района с включением представителей отделов акимата Мунайлинского района и заинтересованных государственных органов.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конкурса определяет акимат Мунайлинского района.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безвозмездно предоставляет потенциальным участником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документов формируется отделом и содержит следующую информацию, необходимую заявителю для разработки конкурсного предложения: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об истории отхода;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количественно-качественных характеристиках отходов;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свойствах отходов;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воздействии на окружающую среду.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 проводится открытым способом и среди неограниченного круга участников. Объявление о проведении открытого конкурса публикуются на государственном и русском языках в периодическом печатном издании распространяемом на территории Мунайлинского района.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Мунайлинского района.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Объявление о проведении конкурса содержит: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организатора конкурса и адрес приема заявки на участие в конкурсе по реализации отходов;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и место проведения;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подачи заявки на участие в конкурсе по реализации отходов;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месторасположение и краткое описание объекта отходов, выставляемого на конкурс;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 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 потенциальные участники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 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участник конкурса в случае необходимости вправе привлекать субподрядчиков (соисполнителей) для выполнения работ либо оказания услуг в соответствии с требованиями условий конкурса, но не должно быть более двух третей объема работ или услуг.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Участник конкурса может отозвать свою заявку за три рабочих дня до установленного срока рассмотрения заявок, письменно сообщив об этом отделу.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рассмотрения комиссия принимает решение о допуске или отказе заявок.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 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заявителем в заявке недостоверных или неверных сведений; 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за №5446), документ, подтверждающий финансовые возможности), необходимыми для безопасной утилизации (переработки) отходов. 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Затраты, понесенные участниками конкурса, включая затраты по подготовке к участию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Заявитель, допущенный к участию в конкурсе, составляет конкурсное предложение и представляет его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Конкусное предложение для участия в конкурсе содержит: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устава (для юридических лиц);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 о назначении (избрании) первого руководителя потенциального участника; 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псубодрядчиков по выполнению работ, объем и виды, передаваемых на субподряд работ (в случае привлечения);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ценовое предложение, подписанное потенциальным участником;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– Кодекс)).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Потенциальный участник предоставляет конкурсное предложение в прошитом виде, с пронумерованными страницами, последняя страница заверяется его подписью и печатью. 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Конкурсное предложение представляется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 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Оценку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конкурсной комиссии оформляется в виде протокола. Протокол подписывается членами конкурсной комиссии. 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конкурсной комиссии принимается открытым голосованием и считается принятым, если на него подано большинстве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 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итогам конкурса.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Победитель конкурса определяется конкурсной комиссией на основе совокупности следующих основных критериев: 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выполнение конкурса (сроки реализации проекта, применение технологий, финансовые возможности, соответствие Кодекса);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ценовое предложение. 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конкурса публикуются в периодическом печатном издании, распространяемом на территории Мунайлинского района, а также незамедлительно размещаются на интернет-ресурсе акимата района. 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участия в конкурсе только одного заявителя, конкурс признается несостоявшимся. 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признании конкурса несостоявшимся, конкурсная комиссия снимает объект с конкурса или определяет проведение повторного конкурса.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 если не было представлено ни одного проекта соответствующего требованиям конкурса.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победителем конкурса заключается контракт о реализации отходов, условия которого согласуются акиматом Мунайлинского района (далее - Контракт). Контракт предусматривает обязательства по соблюдению требований Кодекса при обращении с отходами и в целом безопасному ведению работа, а также по представлению победителем конкурса отчета о выполненных работах по форме, утвержденной организацией.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представляется в отдел ежеквартально до десятого цисла следующего месяца, за отчетным кварталом. 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Контракта, отдел расторгает его в порядке установленном гражданским законодательством Республики Казахстан и объявляет о проведение повторного конкурса.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 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Средства, вырученные отделом от реализации отходов, направляются в доход государства.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Утилизация и удаление отходов</w:t>
      </w:r>
    </w:p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 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осуществляет безопасную утилизацию и удаление невостребованных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 за счет средств районного бюджета.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 отходами, признанными решением суда поступившими в коммунальную собственность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"___"________________20__ года ________________________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составления) (место составления акта)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 что согласно судебному решению от "____" _________20__года, №_____, в коммунальную собственность приняты бесхозяйные отходы в следующем составе: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4568"/>
        <w:gridCol w:w="4163"/>
        <w:gridCol w:w="648"/>
        <w:gridCol w:w="1867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кубический метр, гектар)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и код отходов (по классификатору отходов)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 о состоянии отходов 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отчество, подпись):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 бесхозяйными отходами, признанными решением суда поступившими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заявителя) 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(юридический адрес заявителя и адрес основного места деятельности) 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(государственная принадлежность (для юридических лиц, гражданство для частных лиц))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4)________________________________________________________________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(данные о руководителях или владельцах юридических лиц и лицах, которые будут представлять заявителя) 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Мунайлинского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 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 _____________________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 (подпись) (фамилия, имя, отчество)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