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e3550" w14:textId="01e35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Мунайлинского района от 22 февраля 2017 года №35-қ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2017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Мунайлинского района Мангистауской области от 21 сентября 2017 года № 187-қ. Зарегистрировано Департаментом юстиции Мангистауской области 2 октября 2017 года № 3435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и от 27 июля 2007 года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", акимат Мунайлинского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Мунайлинского района от 22 февраля 2017 года </w:t>
      </w:r>
      <w:r>
        <w:rPr>
          <w:rFonts w:ascii="Times New Roman"/>
          <w:b w:val="false"/>
          <w:i w:val="false"/>
          <w:color w:val="000000"/>
          <w:sz w:val="28"/>
        </w:rPr>
        <w:t>№35-қ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2017 год" (зарегистрировано в реестре государственной регистрации нормативных правовых актов за №3298, опубликовано в газете "Мұнайлы" от 31 марта 2017 года №22-23) следующие изменения и дополнения: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заголовок и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 следующего содержания: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"Об утверждении государственного образовательного заказа на дошкольное воспитание и обучение, размера родительской платы на 2017 год;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1. Утвердить прилагаемый государственный образовательный заказ на дошкольное воспитание и обучение, размер родительской платы на 2017 год.";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новой редакции следующего содержания: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"Государственный образовательный заказ на дошкольное воспитание и обучение, размер родительской платы на 2017 год";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строку, порядковый номер 33, изложить в следующей редакции: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3"/>
        <w:gridCol w:w="3956"/>
        <w:gridCol w:w="150"/>
        <w:gridCol w:w="150"/>
        <w:gridCol w:w="1063"/>
        <w:gridCol w:w="150"/>
        <w:gridCol w:w="150"/>
        <w:gridCol w:w="150"/>
        <w:gridCol w:w="150"/>
        <w:gridCol w:w="2206"/>
        <w:gridCol w:w="150"/>
        <w:gridCol w:w="150"/>
        <w:gridCol w:w="150"/>
        <w:gridCol w:w="151"/>
        <w:gridCol w:w="2208"/>
        <w:gridCol w:w="151"/>
        <w:gridCol w:w="152"/>
      </w:tblGrid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10"/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"Тұлпар" "Индивидуальный предприниматель Саурбаева Жаныл" (Саурбаева Жаныл Ахмедовна)</w:t>
            </w:r>
          </w:p>
        </w:tc>
        <w:tc>
          <w:tcPr>
            <w:tcW w:w="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31844</w:t>
            </w:r>
          </w:p>
        </w:tc>
        <w:tc>
          <w:tcPr>
            <w:tcW w:w="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11039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";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дополнить строками порядковые номера 38, 39 и 40 следующего содержания: 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8"/>
        <w:gridCol w:w="4274"/>
        <w:gridCol w:w="138"/>
        <w:gridCol w:w="138"/>
        <w:gridCol w:w="1329"/>
        <w:gridCol w:w="138"/>
        <w:gridCol w:w="138"/>
        <w:gridCol w:w="138"/>
        <w:gridCol w:w="138"/>
        <w:gridCol w:w="2029"/>
        <w:gridCol w:w="138"/>
        <w:gridCol w:w="138"/>
        <w:gridCol w:w="138"/>
        <w:gridCol w:w="138"/>
        <w:gridCol w:w="2032"/>
        <w:gridCol w:w="139"/>
        <w:gridCol w:w="139"/>
      </w:tblGrid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14"/>
        </w:tc>
        <w:tc>
          <w:tcPr>
            <w:tcW w:w="4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"Мұрагер" "Индивидуальный предприниматель "Ерасыл" (Конысбаева Гулжанат Утеуовна)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26997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11039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15"/>
        </w:tc>
        <w:tc>
          <w:tcPr>
            <w:tcW w:w="4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"Ақнұр" "Индивидуальный предприниматель "Абенова А.Ж." (Абенова Айнур Жаксыбаевна)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31844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11039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16"/>
        </w:tc>
        <w:tc>
          <w:tcPr>
            <w:tcW w:w="4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"Мыңғасыр" "Индивидуальный предприниматель Суюнова А.Б" (Суюнова Айжан Базаровна)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31844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11039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". </w:t>
      </w:r>
    </w:p>
    <w:bookmarkEnd w:id="17"/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"Мунайлинский районный отдел образования" (Овезов Е.) обеспечить государственную регистрацию настоящего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18"/>
    <w:bookmarkStart w:name="z1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Билялова Б.</w:t>
      </w:r>
    </w:p>
    <w:bookmarkEnd w:id="19"/>
    <w:bookmarkStart w:name="z2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Тажибаев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Временно исполняющий обязанности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руководителя государственного учреждения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"Отдел экономики и финансов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Мунайлинского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Кошекбаева 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 сентябрь 2017 год.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     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государственного учреждения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"Мунайлинский районный отдел образования"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Овезов 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сентябрь 2017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детский сад "Ақнұр"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"Индивидуальный предприниматель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"Абенова А.Ж."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Aбенова А.Ж.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сентябрь 2017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детский сад "Мыңғасыр"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"Индивидуальный предприниматель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Суюнова А.Б"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Суюнова А.Б.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сентябрь 2017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детский сад "Мұрагер"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"Индивидуальный предприниматель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"Ерасыл"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Конысбаева Г.Ж.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сентябрь 2017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детский сад "Тұлпар"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"Индивидуальный предприниматель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Саурбаева Жаныл"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Саурбаева Ж.А.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сентябрь 2017 год.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