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a39c" w14:textId="3d7a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районных исполнительных органов, финансируемых из местного бюджета Мунайлинского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7 апреля 2017 года № 73-қ. Зарегистрировано Департаментом юстиции Мангистауской области 20 апреля 2017 года № 3335. Утратило силу постановлением акимата Мунайлинского района Мангистауской области от 12 марта 2018 года № 77-қ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Мунайлинского района Мангистауской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77-қ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Указом Президента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№152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прохождения государственной службы" и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№14637) акимат Мунайлинского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районных исполнительных органов, финансируемых из местного бюджета Мунайлинского района.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Мунайлинского района" (Оспан Е.)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Оспану Е.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Тажибаев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апреля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73-қ</w:t>
            </w:r>
          </w:p>
        </w:tc>
      </w:tr>
    </w:tbl>
    <w:bookmarkStart w:name="z1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районных исполнительных органов, финансируемых из местного бюджета Мунайлинского района 1. Общие положения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районных исполнительных органов, финансируемых из местного бюджета Мунайлинского района (далее -методика)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Указом Президента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№152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прохождения государственной службы" и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№14637) и определяет алгоритм оценки деятельности административных государственных служащих корпуса "Б" районных исполнительных органов, финансируемых из местного бюджета Мунайлинского района (далее - служащие корпуса "Б").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 же в период испытательного срока.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 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районных исполнительных органов, финансируемых из местного бюджета, оценка проводится акимом района, либо по его уполномочию одним из его заместителей.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(далее - комиссия) по оценке, рабочим органом которой является служба управления персоналом (кадровая служба) аппарата акима Мунайлинского района. 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 (кадровой службы). Секретарь комиссии не принимает участие в голосовании.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приложению 1 к настоящей методике.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должен быть конкретными, измеримыми, достижимыми, с определенным сроком исполнения.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 (кадровую службу). Второй экземпляр находится у руководителя структурного подразделения служащего корпуса "Б".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(кадровая служба) формирует график проведения оценки по согласованию с председателем комиссии.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(кадровая служба)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 текущей работы и сложные виды деятельности определяются районным исполнительным органом финансируемых из местного бюджета Мунайлинского района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районных исполнительных органов, финансируемых из местного бюджета Мунайлинского района, непосредственного руководителя и обращений физических и юридических лиц;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(кадровой службы) и непосредственного руководителя служащего корпуса "Б".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"- 2" балла за каждый факт нарушения.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предоставляет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 (кадровой службой),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сотрудником службы управления персоналом (кадровой службы) и непосредственным руководителем служащего корпуса "Б" в произвольной форме составляется акт об отказе от ознакомления.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Итоговая квартальная оценка выставляется по следующей шкале: менее 80 баллов – "неудовлетворительно"; 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80 до 105 (включительно) баллов – "удовлетворительно"; 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106 до 130 (включительно) баллов – "эффективно"; 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После согласования непосредственным руководителем оценочный лист заверяется служащим корпуса "Б". 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сотрудником службы управления персоналом (кадровой службы) и непосредственным руководителем служащего корпуса "Б" в произвольной форме составляется акт об отказе от ознакомления.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(кадровой службой) не позднее пяти рабочих дней до заседания комиссии по следующей формуле: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годовая оценка;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 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 балльной системе оценок, а именно:</w:t>
      </w:r>
    </w:p>
    <w:bookmarkEnd w:id="69"/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балла;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71"/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баллов.</w:t>
      </w:r>
    </w:p>
    <w:bookmarkEnd w:id="73"/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</w:t>
      </w:r>
    </w:p>
    <w:bookmarkEnd w:id="75"/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3 баллов – "неудовлетворительно"; </w:t>
      </w:r>
    </w:p>
    <w:bookmarkEnd w:id="76"/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"удовлетворительно";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4 до 4,9 баллов – "эффективно"; 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(кадровая служба)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0"/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(кадровая служба) предоставляет на заседание комиссии следующие документы:</w:t>
      </w:r>
    </w:p>
    <w:bookmarkEnd w:id="81"/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5"/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6"/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7"/>
    <w:bookmarkStart w:name="z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8"/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(кадровая служба) ознакомливает служащего корпуса "Б" с результатами оценки в течение двух рабочих дней со дня ее завершения.</w:t>
      </w:r>
    </w:p>
    <w:bookmarkEnd w:id="89"/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0"/>
    <w:bookmarkStart w:name="z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сотрудником службы управления персоналом (кадровой службы) в произвольной форме составляется акт об отказе от ознакомления.</w:t>
      </w:r>
    </w:p>
    <w:bookmarkEnd w:id="91"/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 (кадровой службе).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Start w:name="z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3"/>
    <w:bookmarkStart w:name="z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4"/>
    <w:bookmarkStart w:name="z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5"/>
    <w:bookmarkStart w:name="z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Start w:name="z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7"/>
    <w:bookmarkStart w:name="z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8"/>
    <w:bookmarkStart w:name="z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9"/>
    <w:bookmarkStart w:name="z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0"/>
    <w:bookmarkStart w:name="z1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1"/>
    <w:bookmarkStart w:name="z1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2"/>
    <w:bookmarkStart w:name="z1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"Б", районных исполнительных органов, финансируемых из местного бюджета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Start w:name="z10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________________________________________год</w:t>
      </w:r>
    </w:p>
    <w:bookmarkEnd w:id="104"/>
    <w:bookmarkStart w:name="z1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(период, на который составляется индивидуальный план)</w:t>
      </w:r>
    </w:p>
    <w:bookmarkEnd w:id="105"/>
    <w:bookmarkStart w:name="z10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 ____________________________________________________________________</w:t>
      </w:r>
    </w:p>
    <w:bookmarkEnd w:id="106"/>
    <w:bookmarkStart w:name="z1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7"/>
    <w:bookmarkStart w:name="z1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служащего:____________________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Ожидаемый результат 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9"/>
    <w:bookmarkStart w:name="z10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 стратегической цели (целей) районных исполнительных органов, финансируемых из местного бюджета Мунайлинского района, а в случае ее (их) отсутствия, исходя из функциональных обязанностей служащего.</w:t>
      </w:r>
    </w:p>
    <w:bookmarkEnd w:id="110"/>
    <w:bookmarkStart w:name="z1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полоивны измеримых.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36"/>
        <w:gridCol w:w="6564"/>
      </w:tblGrid>
      <w:tr>
        <w:trPr>
          <w:trHeight w:val="30" w:hRule="atLeast"/>
        </w:trPr>
        <w:tc>
          <w:tcPr>
            <w:tcW w:w="57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</w:p>
        </w:tc>
        <w:tc>
          <w:tcPr>
            <w:tcW w:w="6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</w:p>
        </w:tc>
      </w:tr>
      <w:tr>
        <w:trPr>
          <w:trHeight w:val="30" w:hRule="atLeast"/>
        </w:trPr>
        <w:tc>
          <w:tcPr>
            <w:tcW w:w="57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"Б", районных исполнительных органов, финансируемых из местного бюджета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Start w:name="z11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</w:p>
    <w:bookmarkEnd w:id="112"/>
    <w:bookmarkStart w:name="z11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13"/>
    <w:bookmarkStart w:name="z11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 ____________________________________________________________________</w:t>
      </w:r>
    </w:p>
    <w:bookmarkEnd w:id="114"/>
    <w:bookmarkStart w:name="z11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15"/>
    <w:bookmarkStart w:name="z11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оцениваемого служащего:________ </w:t>
      </w:r>
    </w:p>
    <w:bookmarkEnd w:id="116"/>
    <w:bookmarkStart w:name="z11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117"/>
    <w:bookmarkStart w:name="z11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2128"/>
        <w:gridCol w:w="1848"/>
        <w:gridCol w:w="1848"/>
        <w:gridCol w:w="1288"/>
        <w:gridCol w:w="1849"/>
        <w:gridCol w:w="1850"/>
        <w:gridCol w:w="448"/>
      </w:tblGrid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поощряемых показателях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видах деятельности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94"/>
        <w:gridCol w:w="6406"/>
      </w:tblGrid>
      <w:tr>
        <w:trPr>
          <w:trHeight w:val="30" w:hRule="atLeast"/>
        </w:trPr>
        <w:tc>
          <w:tcPr>
            <w:tcW w:w="5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</w:p>
        </w:tc>
        <w:tc>
          <w:tcPr>
            <w:tcW w:w="6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</w:p>
        </w:tc>
      </w:tr>
      <w:tr>
        <w:trPr>
          <w:trHeight w:val="30" w:hRule="atLeast"/>
        </w:trPr>
        <w:tc>
          <w:tcPr>
            <w:tcW w:w="5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"Б", районных исполнительных органов, финансируемых из местного бюджета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Start w:name="z11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</w:p>
    <w:bookmarkEnd w:id="119"/>
    <w:bookmarkStart w:name="z11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 ____________________________________________________________________</w:t>
      </w:r>
    </w:p>
    <w:bookmarkEnd w:id="120"/>
    <w:bookmarkStart w:name="z12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1"/>
    <w:bookmarkStart w:name="z1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оцениваемого служащего:________ </w:t>
      </w:r>
    </w:p>
    <w:bookmarkEnd w:id="122"/>
    <w:bookmarkStart w:name="z1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3"/>
    <w:bookmarkStart w:name="z12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0"/>
        <w:gridCol w:w="6640"/>
      </w:tblGrid>
      <w:tr>
        <w:trPr>
          <w:trHeight w:val="30" w:hRule="atLeast"/>
        </w:trPr>
        <w:tc>
          <w:tcPr>
            <w:tcW w:w="5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</w:p>
        </w:tc>
        <w:tc>
          <w:tcPr>
            <w:tcW w:w="6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</w:p>
        </w:tc>
      </w:tr>
      <w:tr>
        <w:trPr>
          <w:trHeight w:val="30" w:hRule="atLeast"/>
        </w:trPr>
        <w:tc>
          <w:tcPr>
            <w:tcW w:w="5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"Б", районных исполнительных органов, финансируемых из местного бюджета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Start w:name="z1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25"/>
    <w:bookmarkStart w:name="z12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Start w:name="z12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Комиссии:________________________________________________</w:t>
      </w:r>
    </w:p>
    <w:bookmarkEnd w:id="128"/>
    <w:bookmarkStart w:name="z1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9"/>
    <w:bookmarkStart w:name="z1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0"/>
    <w:bookmarkStart w:name="z1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1"/>
    <w:bookmarkStart w:name="z13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2"/>
    <w:bookmarkStart w:name="z13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33"/>
    <w:bookmarkStart w:name="z13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34"/>
    <w:bookmarkStart w:name="z13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Комиссии:_______________________________________ Дата: ________</w:t>
      </w:r>
    </w:p>
    <w:bookmarkEnd w:id="135"/>
    <w:bookmarkStart w:name="z13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подпись)</w:t>
      </w:r>
    </w:p>
    <w:bookmarkEnd w:id="136"/>
    <w:bookmarkStart w:name="z13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Комиссии:____________________________________ Дата: ________</w:t>
      </w:r>
    </w:p>
    <w:bookmarkEnd w:id="137"/>
    <w:bookmarkStart w:name="z13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подпись)</w:t>
      </w:r>
    </w:p>
    <w:bookmarkEnd w:id="138"/>
    <w:bookmarkStart w:name="z13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Комиссии:________________________________________        Дата: ________</w:t>
      </w:r>
    </w:p>
    <w:bookmarkEnd w:id="139"/>
    <w:bookmarkStart w:name="z13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подпись)</w:t>
      </w:r>
    </w:p>
    <w:bookmarkEnd w:id="1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