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7563" w14:textId="bcd7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22 декабря 2016 года № 6/80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24 ноября 2017 года № 12/139. Зарегистрировано Департаментом юстиции Мангистауской области 13 декабря 2017 года № 3480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22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14/165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областного маслихата от 8 декабря 2016 года № 6/65 "Об областном бюджете на 2017-2019 годы" (зарегистрировано в реестре государственной регистрации нормативных правовых актов за № 3472), Каракиянский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6/80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2017-2019 годы" (зарегистрировано в Реестре государственной регистрации нормативных правовых актов за № 3255, опубликовано в газете "Қарақия" от 26 января 2017 года № 6-9 (775-778))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 согласно приложениям соответственно, в том числе на 2017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- 9 148 154,4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8 766 953,3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26 308,6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       – 37 660,2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317 232,3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9 151 472,3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1 038,6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153 157,0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154 195,6 тысяч тенге;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финансовых активов государства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2 279,3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2 279,3 тысяч тенге;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153 157,0 тысяч тенге;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154 195,6 тысяч тенге;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средств – 3 317,9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в размере 1569,6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Е.Есенкосов).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Буркитов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"Каракиянский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Абдикаликова Алия Жумабаевна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ноября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2017 года № 12/139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9 148 154,4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8 766 953,3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7 844 619,0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7 695 335,0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107 224,0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1 777,3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26 308,6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4 929,9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      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37 660,2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37 112,2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      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317 232,3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317 232,3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632"/>
        <w:gridCol w:w="3319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 па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 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9 151 472,3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410 416,0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108 565,0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139 563,0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136 315,0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 и организации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исполнения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постприватизационная деятельность и регулирование споров, связанных с этим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отношений, архитектуры и градостроительства на местном уровне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и промышленности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3 506 683,9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3 366 790,9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2 327 917,9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116 491,0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121 708,0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479 436,0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253 483,0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и организаций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618 118,2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занятости, социальных программ и регистрации актов гражданского состояния района (города областного значения)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613 681,2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330 336,0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172 658,9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соцальной помощи нуждающимся гражданам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17 982,0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18 лет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деятелности центров занятости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мероприятии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мероприятии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805 763,5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272 121,0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200 675,0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206 324,0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327 318,5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27 856,0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95 026,5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196 427,0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233 659,0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183 468,0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соревновании на районном (города областного значения)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      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13 336,0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52 085,0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района(города областного значения)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456 815,8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456 815,8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198 647,8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115 711,0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3 001 622,1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3 001 622,1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15 549,1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2 930 922,0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37 024,0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- 1 038,6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154 195,6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154 195,6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154 195,6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-2 279,3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 (ИСПОЛЬЗОВАНИЕ ПРОФИЦИТА) БЮДЖЕТА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2 279,3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154 195,6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     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154 195,6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154 195,6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2017 года № 12/139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НАПРАВЛЕННЫХ НА РЕАЛИЗАЦИЮ БЮДЖЕТНЫХ ИНВЕСТИЦИОННЫХ ПРОЕКТОВ (ПРОГРАММ)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1"/>
        <w:gridCol w:w="2433"/>
        <w:gridCol w:w="2433"/>
        <w:gridCol w:w="5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 (программы)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инфраструктуры 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