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01c2" w14:textId="7c80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от10 марта 2017 года № 8/94. Зарегистрировано Департаментом юстиции Мангистауской области 29 марта 2017 года № 3304.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17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 2314 "Об утверждении Правил предоставления жилищной помощи" и от 26 июня 2012 года № 856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фонде",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2286, опубликовано в газете "Қарақия" от 15 августа 2013 года № 33 (544))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Каракиянском районе, утвержденным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уполномоченный орган - государственное учреждение "Каракиянский районный отдел занятости, социальных программ и регистрации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состояния" (далее – уполномоченный орган);";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адресную справку либо справку сельских акимов, подтверждающую регистрацию по постоянному месту жительства заявителя;".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А.Нугманов).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"Каракиянский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занятости,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