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7a79" w14:textId="afb7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октября 2017 года № 18/145. Зарегистрировано Департаментом юстиции Мангистауской области 22 ноября 2017 года № 3464.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представления департамента юстиции Мангистауской области от 24 августа 2017 года №10-15-4307, Бейнеуский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Бейнеуского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(Р.Тайшыбаев).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"Бейнеуский районныйотдел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К.Назарханов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октября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"Бейнеуский районный 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"30"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решениемБейнеуского районного маслихатаот 30 октября 2017 год №18/145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 в Бейнеуском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Бейнеуского районного маслихата Мангистауской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11/99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Бейнеуском районе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Мангистауской области";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"Бейнеуский районный отдел занятости, социальных программ и регистрации актов гражданского состояния";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1 раз в полугодие).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решением Бейнеуского районного маслихата Мангистауской области от 09.09.2022 </w:t>
      </w:r>
      <w:r>
        <w:rPr>
          <w:rFonts w:ascii="Times New Roman"/>
          <w:b w:val="false"/>
          <w:i w:val="false"/>
          <w:color w:val="000000"/>
          <w:sz w:val="28"/>
        </w:rPr>
        <w:t>№ 22/215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 - в редакции решения Бейнеуского районного маслихата Мангистауской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29/265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праздничным дням оказывается единовременно следующим категориям граждан:</w:t>
      </w:r>
    </w:p>
    <w:bookmarkEnd w:id="22"/>
    <w:bookmarkStart w:name="z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23"/>
    <w:bookmarkStart w:name="z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 получившим ранее звание "Мать-героиня", награжденными орденами "Материнская слава" I и II степени – 2 (два) месячных расчетных показателя;</w:t>
      </w:r>
    </w:p>
    <w:bookmarkEnd w:id="24"/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 полученных в период Великой Отечественной войны 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лиц, из числа личного состава групп самозащиты объектовых и аварийных команд местной противовоздушной обороны, погибших работников госпиталей и больниц города Ленинграда;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- 40 (сорок) месячных расчетных показателей;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июня - День государственных символов Республики Казахстан: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10 (десять) месячных расчетных показателей;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случаю потери кормильца (на детей) – 8 (восемь) месячных расчетных показателей на каждого ребенка;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25 октября - День Республики: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- 2 (два) месячных расчетных показателя;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- День Независимости: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>" – 50 (пятьдесят) месячных расчетных показателей;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 – 5 (пять) месячных расчетных показателей;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 - в редакции решения Бейнеуского районного маслихата Мангистауской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отдельным категориям нуждающихся граждан оказывается единовременно и (или) периодически (ежемесячно, 1 раз в полугодие) следующим категориям граждан: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получающих пособия или пенсии по инвалидности,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в размере 26 (двадцать шесть)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 в течении шести месяцев с момента возникновения данной ситуации, в размере 50 (пятьдесят)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в размере 40 (сорок)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заразившимся вирусом иммунодефицита человека, в размере 2 (двух) прожиточных минимумов по Республике Казахстан,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заведении Республики Казахстан, из числа: лиц с инвалидностью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в размере 125 (сто двадцать пять) месячных расчетных показателей, 1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 на санаторно-курортное лечение, без учета доходов, единовременно, но не более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сопровождающим лиц с инвалидностью первой группы на санаторно-курортное лечение, на возмещение стоимости пребывания в санаторно-курортной организации без учета доходов, единовременно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Бейнеуского районного маслихата Мангистауской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29/265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решением Бейнеуского районного маслихата Мангистауской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4/46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Бейнеуского районного маслихата Мангистауской области от 14.02.2022 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Бейнеуского районного маслихата №18/145 от 30 октября 2017 год</w:t>
            </w:r>
          </w:p>
        </w:tc>
      </w:tr>
    </w:tbl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Бейнеускогорайонногомаслихата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№2318, опубликовано в газете "Рауан" от 20 декабря 2013 года №51);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Бейнеуского районного маслихата от 21апреля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№23/157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 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№2415, опубликованов информационно-правовой системе "Әділет" 20 мая 2014 года);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Бейнеуского районного маслихата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№28/193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Бейнеуского районного маслихатаот 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№2550, опубликованов информационно-правовой системе "Әділет" 25 декабря 2014 года);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Бейнеуского районного маслихата от 16 февраля2015 года </w:t>
      </w:r>
      <w:r>
        <w:rPr>
          <w:rFonts w:ascii="Times New Roman"/>
          <w:b w:val="false"/>
          <w:i w:val="false"/>
          <w:color w:val="000000"/>
          <w:sz w:val="28"/>
        </w:rPr>
        <w:t>№30/211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№2632, опубликованов информационно-правовой системе "Әділет" 19 марта 2015 года);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РешениеБейнеуского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№32/230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вБейнеуском районе" (зарегистрировано в Реестре государственной регистрации нормативных правовых актов за №2778, опубликованов информационно-правовой системе "Әділет" 4 августа 2015 года);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РешениеБейнеуского районного маслихата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№3/23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№3090, опубликованов информационно-правовой системе "Әділет" 29 июля 2016 года);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РешениеБейнеуского районного маслихата от 20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№6/43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№3156, опубликованов информационно-правовой системе "Әділет" 12 октября 2016 года);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РешениеБейнеуского районного маслихата от 25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№7/54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Бейнеуского районного маслихата от25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районе"(зарегистрировано в Реестре государственной регистрации нормативных правовых актов за №3174, опубликованов информационно-правовой системе "Әділет" 10 ноября 2016 года).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