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9dde" w14:textId="bb5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30 октября 2017 года № 704. Зарегистрировано Департаментом юстиции Мангистауской области 14 ноября 2017 года № 3458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Жанаозен от 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№3278, опубликовано в Эталонном контрольном банке нормативных правовых актов Республики Казахстан от 13 марта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"Жанаозенский городской отдел экономики и финансов" (Р. Джантлеуова) обеспечить финансирование.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"Жанаозенский городской отдел образования" (Жумалиев 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Танаеву С.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регистарции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Жумалиев 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октября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октября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2017 года №704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910"/>
        <w:gridCol w:w="746"/>
        <w:gridCol w:w="878"/>
        <w:gridCol w:w="780"/>
        <w:gridCol w:w="1629"/>
        <w:gridCol w:w="1629"/>
        <w:gridCol w:w="1629"/>
        <w:gridCol w:w="1138"/>
        <w:gridCol w:w="1468"/>
        <w:gridCol w:w="1140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воспитания и обучения (город, село)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 на дошкольное воспитание и обучение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дошкольных организациях образования в месяц (тенге)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мини-центр с полным днем пребывания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мини-центр с полным днем пребывания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     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мини-центр с полным днем пребывания 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24505,91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местность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27544,81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28815,31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