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6269" w14:textId="b10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мая 2017 года № 10/134. Зарегистрировано Департаментом юстиции Мангистауской области 13 июня 2017 года № 3374.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за № 2699, опубликовано в газете "Жаңаозен" от 14 мая 2015 года № 20)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в городе Жанаозен: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Сарыев М.).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Ермуханов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Калбаев.А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Маркашова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мая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