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a51e" w14:textId="6f7a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решение Жанаозенского городского маслихата от 17 ноября 2007 года № 3/16 и постановление акимата города Жанаозен от 27 ноября 2007 года № 5464 "Жаңаөзен қаласының шағынаудандары мен көшелеріне ат қою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3 марта 2017 года № 9/117 и постановление акимата города Жанаозен Мангистауской области от 27 февраля 2017 года № 101. Зарегистрировано Департаментом юстиции Мангистауской области 14 апреля 2017 года № 3332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Жанаозен ПОСТАНОВЛЯЕТ и Жанаозенский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совместное решение Жанаозенского городского маслихата от 17 ноября 2007 года </w:t>
      </w:r>
      <w:r>
        <w:rPr>
          <w:rFonts w:ascii="Times New Roman"/>
          <w:b w:val="false"/>
          <w:i w:val="false"/>
          <w:color w:val="000000"/>
          <w:sz w:val="28"/>
        </w:rPr>
        <w:t>№ 3/16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постановление акимата города Жанаозен от 27 ноября 2007 года № 5464 "Жаңаөзен қаласының шағынаудандары мен көшелеріне ат қою туралы" (зарегистрировано в Реестре государственной регистрации нормативных правовых актов за №11-2-66, опубликовано в газете "Жанаозен" от 23 января 2008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преамбулу и в пункт 1 и 2 указанного совместного решения и постановления внесены изменения.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Контроль за исполнением настоящего совместного решения и постановления возложить на постоянную комиссию Жанаозенского городского маслихата по вопросам социально-экономическое развития, бюджета, строительства, промышленности, жилищное и коммунальное хозяйства, транспорта и предпринимательства (председатель комиссии Утеев Е.) и заместителю акима города Жанаозен (Сейдалиев С.).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Жанаозенского городского маслихата" (руководитель аппарата Ермуханов А.) обеспечить государственную регистрацию настоящего совместного решения и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совместное решение и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Абилов 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Мынбай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"Жанаозенский городской 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развития языков"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У.Орынбаева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"3" март 2017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