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ba92" w14:textId="320b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9 декабря 2016 года №6/67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2017 года № 12/134. Зарегистрировано Департаментом юстиции Мангистауской области 29 декабря 2017 года № 3496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№3229, опубликовано в Эталонном контрольном банке нормативных правовых актов Республики Казахстан от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22 065 605 тысяч тенге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17 923 830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137 045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2 173 389,4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1 831 340,6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22 132 385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4 019 844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4 020 044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4 086 624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4 086 624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4 020 044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66 780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16,4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16,3 процентов.".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Шапкан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№12/134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76"/>
        <w:gridCol w:w="107"/>
        <w:gridCol w:w="920"/>
        <w:gridCol w:w="5831"/>
        <w:gridCol w:w="33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          тысяч тенге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1 .   ДОХОДЫ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22 065 605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17 923 830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4 205 229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1 173 323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 нефтяного сектора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2 173 389,4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805 712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22 132 385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11 674 056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1 626 379,6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5 329 556,3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2 302 441,3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обустройство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4 019 844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4 086 624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