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b45c" w14:textId="16eb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14 декабря 2016 года № 2272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 ноября 2017 года № 2133. Зарегистрировано Департаментом юстиции Мангистауской области 17 ноября 2017 года № 3460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ЗаконамиРеспублики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2272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государственного образовательногозаказа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 3247, опубликовано в газете"Огни Мангистау"№12(11913) от 24 января 2017 годаи в Эталонном контрольном банке нормативных правовых актов Республики Казахстан от 24 января 2017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заголовокуказанного постановления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Утвердитьгосударственныйобразовательный заказ на дошкольное воспитание и обучение, размер родительской платы на 2017 год,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образования" (С.Тулебаева)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Кушмаганбетову 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Н.Аккулов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С.Тулебаева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11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2017 года №2133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2016 года №2272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354"/>
        <w:gridCol w:w="927"/>
        <w:gridCol w:w="1045"/>
        <w:gridCol w:w="1120"/>
        <w:gridCol w:w="811"/>
        <w:gridCol w:w="1354"/>
        <w:gridCol w:w="1354"/>
        <w:gridCol w:w="1045"/>
        <w:gridCol w:w="1355"/>
        <w:gridCol w:w="812"/>
      </w:tblGrid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ворганизациях дошкольного воспитания и обучения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 (частные, государственные дошкольные организации)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дошкольных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(частные, государственные дошкольные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днемпребывания при школе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днемпребывания при школе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