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03691" w14:textId="1703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3 октября 2017 года № 10/116. Зарегистрировано Департаментом юстиции Мангистауской области 7 ноября 2017 года № 3453. Утратило силу решением Актауского городского маслихата Мангистауской области от 13 октября 2021 года № 7/58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Актауского городского маслихата Мангистауской области от 13.10.2021 </w:t>
      </w:r>
      <w:r>
        <w:rPr>
          <w:rFonts w:ascii="Times New Roman"/>
          <w:b w:val="false"/>
          <w:i w:val="false"/>
          <w:color w:val="ff0000"/>
          <w:sz w:val="28"/>
        </w:rPr>
        <w:t>№ 7/58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 и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Актауского городского маслихата" (руководитель аппарата - Д.Телегенова)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Актауского городского маслихата по социальным вопросам и вопросам законности и правопорядка (Ы.Кошербай).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Мангистауской области и вводятся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М.Молдагулов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"Актауский городской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жилищно-коммунального хозяйства"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Изгалиев Б.К.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октября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 октября 2017 года №10/116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Актауского городского маслихата Мангистауской области от 18.01.2019 </w:t>
      </w:r>
      <w:r>
        <w:rPr>
          <w:rFonts w:ascii="Times New Roman"/>
          <w:b w:val="false"/>
          <w:i w:val="false"/>
          <w:color w:val="ff0000"/>
          <w:sz w:val="28"/>
        </w:rPr>
        <w:t>№ 22/226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(далее − Правила),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− отходы).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отходов в коммунальную собственность осуществляется на основании судебного решения.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бесхозяйными отходами осуществляется акиматом города Актау.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отходами местным исполнительным органом создается комиссия из представителей заинтересованных структурных подразделений (далее – Комиссия).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отходами определяется государственное учреждение "Актауский городской отдел жилищно-коммунального хозяйства".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– это деятельность по оценке, учету, дальнейшему использованию, реализации, утилизации и удалению отходов.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  решением суда поступившими в коммунальную собственность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постановлением Правительства Республики Казахстан от 26 июля 2002 года </w:t>
      </w:r>
      <w:r>
        <w:rPr>
          <w:rFonts w:ascii="Times New Roman"/>
          <w:b w:val="false"/>
          <w:i w:val="false"/>
          <w:color w:val="000000"/>
          <w:sz w:val="28"/>
        </w:rPr>
        <w:t>№833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работы по безопасной утилизации и удалению невостребованных отходов осуществляется акиматом города Актау с учетом рекомендаций Комиссии в соответствии с требованиями экологического законодательства Республики Казахстан за счет средств местного бюджета.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Выбор поставщика услуг утилизации и удалению отходов осуществляется в соответствии с законодательством Республики Казахстан о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Рекультивация территорий, на которых были размещены отходы, после реализации, утилизации, удаления отходов производятся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земельного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законодательства Республики Казахстан.</w:t>
      </w:r>
    </w:p>
    <w:bookmarkEnd w:id="17"/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обращения с отходами соблюдаются требования,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 Республики Казахстан.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