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569" w14:textId="605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31 декабря 2015 года № 410 "Об утверждении Правил предоставления коммунальных услуг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декабря 2017 года № 286. Зарегистрировано Департаментом юстиции Мангистауской области 20 декабря 2017 года № 3490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законами 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жилищних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коммунальных услуг в Мангистауской области" (зарегистрировано в Реестре государственной регистрации нормативных правовых актов за № 2965, опубликовано в информационно-правовой системе "Әділет" от 17 февраля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(С.Х. Аманбеков)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Амангалиева С.К.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декабря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