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c08" w14:textId="e8d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8 декабря 2014 года № 296 "О внесении изменения и дополнений в постановление акимата Мангистауской области от 24 апреля 2014 года № 81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октября 2017 года № 231. Зарегистрировано Департаментом юстиции Мангистауской области 27 октября 2017 года № 3444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Мангистауской области от 24 апреля 2014 года № 81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2582, опубликовано в информационно-правовой системе "Әділет" от 21 января 2015 года.)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(Шахаев Б.Д.)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Шахаев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октября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