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091f9b" w14:textId="0091f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размеров выплат ежемесячного денежного содержания спортсменам, входящим в состав сборных команд Республики Казахстан по видам спорта (национальных сборных команд по видам спорта), их тренерам, а также спортсменам, выступающим в составах сборных команд Республики Казахстан (национальных сборных команд) по игровым видам спорта, их тренерам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от 6 октября 2017 года № 229. Зарегистрировано Департаментом юстиции Мангистауской области 17 октября 2017 года № 3440. Утратило силу постановлением акимата Мангистауской области от 21 июля 2026 года № 116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</w:t>
      </w:r>
      <w:r>
        <w:rPr>
          <w:rFonts w:ascii="Times New Roman"/>
          <w:b w:val="false"/>
          <w:i w:val="false"/>
          <w:color w:val="ff0000"/>
          <w:sz w:val="28"/>
        </w:rPr>
        <w:t>постановлением</w:t>
      </w:r>
      <w:r>
        <w:rPr>
          <w:rFonts w:ascii="Times New Roman"/>
          <w:b w:val="false"/>
          <w:i w:val="false"/>
          <w:color w:val="ff0000"/>
          <w:sz w:val="28"/>
        </w:rPr>
        <w:t xml:space="preserve"> акимата Мангистауской области от 21.07.2026 № 116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Заголовок постановления в редакции постановления акимата Мангистауской области от 21.05.2024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000000"/>
          <w:sz w:val="28"/>
        </w:rPr>
        <w:t> (вводится в действие по истечении десяти календарных дней после дня его первого официального опубликования).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3 июля 2014 года "О физической культуре и спорте", в целях обеспечения социальной защищенности спортсменов Мангистауской области акимат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Утвердить размеры выплат ежемесячного денежного содержания спортсменам, входящим в состав сборных команд Республики Казахстан по видам спорта (национальных сборных команд по видам спорта), их тренерам, а также спортсменам, выступающим в составах сборных команд Республики Казахстан (национальных сборных команд) по игровым видам спорта, их тренерам, согласно приложению к настоящему постановлению.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акимата Мангистауской области от 21.05.2024 </w:t>
      </w:r>
      <w:r>
        <w:rPr>
          <w:rFonts w:ascii="Times New Roman"/>
          <w:b w:val="false"/>
          <w:i w:val="false"/>
          <w:color w:val="00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экономики и бюджетного планирования Мангистауской области" (Нургалиева Х.Х.) принять меры, вытекающие из настоящего постановления.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утратившими силу некоторые постановления акимата Мангистауской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Государственному учреждению "Управление физической культуры и спорта Мангистауской области" (Байжанов Б.К.) обеспечить государственную регистрацию данного постановления в органах юстиции, официальное опубликование в Эталонном контрольном банке нормативных правовых актов Республики Казахстан и в средствах массовой информации, размещение на интернет-ресурсе акимата Мангистауской области.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акима области Скакова М.Н.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Тугжанов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"Управление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физической культуры и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Мангистауской области"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Байжанов Б.К.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"6" октября 2017 г.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Исполняющий обязанности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руководителя государственного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учреждения "Управление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бюджетного планирования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Мангистауской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Нургалиева Х.Х.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"6" октября 2017 г.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Мангистауской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"6" 10 2017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229</w:t>
            </w:r>
          </w:p>
        </w:tc>
      </w:tr>
    </w:tbl>
    <w:bookmarkStart w:name="z1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выплат ежемесячного денежного содержания спортсменам Мангистауской области, входящим в состав сборных команд Республики Казахстан по видам спорта (национальных сборных команд по видам спорта), их тренерам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исключено постановлением акимата Мангистауской области от 21.05.2024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акимата Мангистауской области от "6" 10 2017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выплат ежемесячного денежного содержания спортсменам, входящим в состав сборных команд Республики Казахстан по видам спорта (национальных сборных команд по видам спорта), их тренерам, а также спортсменам, выступающим в составах сборных команд Республики Казахстан (национальных сборных команд) по игровым видам спорта, их тренерам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 в редакции постановления акимата Мангистауской области от 21.05.2024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Классификация соревнований по видам спорта, игровым видам спорта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Размеры выплат ежемесячного денежного содержания (месячный расчетный показатель)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спортсмен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Олимпийские, Паралимпийские, Сурдлимпийские виды спорта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Олимпийские и Паралимпийские игры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(летние, зимние)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Спортсмены претендующие на Олимпийские игры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Лицензия на участие в Олимпийских играх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Сурдлимпийские игры (летние, зимние)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Олимпийские игры среди юношей (летние, зимние)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Азиатские, Паралимпийские, Сурдлимпийские игры (летние, зимние)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Азиатские игры среди молодежи (летние, зимние)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Мира среди взрослых (летний, зимний)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Азии, Всемирная Универсиада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(летний, зимний)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Мира среди молодежи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Чемпионат Азии среди молодежи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Республики Казахстан и спартакиада Республики Казахстан среди взрослых (летняя, зимняя)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Чемпионат Республики Казахстан среди молодежи, Молодежные спортивные игры Республики Казахстан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Неолимпийские, непаралимпийские и национальные виды спорта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Республики Казахстан и спартакиада Республики Казахстан среди взрослых (летняя, зимняя)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Чемпионат Азии среди взрослых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Чемпионат Мира среди взрослых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место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место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место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2-1 к постановлению акимата Мангистауской области от "6" 10 2017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выплат ежемесячного денежного содержания спортсменам, и их тренерам Мангистауской области, входящим в состав сборных команд Республики Казахстан по неолимпийским видам спорта (национальных команд по видам спорта), а также по игровым видам 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2-1 исключено постановлением акимата Мангистауской области от 21.05.2024 </w:t>
      </w:r>
      <w:r>
        <w:rPr>
          <w:rFonts w:ascii="Times New Roman"/>
          <w:b w:val="false"/>
          <w:i w:val="false"/>
          <w:color w:val="ff0000"/>
          <w:sz w:val="28"/>
        </w:rPr>
        <w:t>№ 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постановлению акимата Мангистауской области от "6" 10 2017 года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229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Мангистауской области</w:t>
      </w:r>
    </w:p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Постановление акимата Мангистауской области от 25 ноября 2014 года </w:t>
      </w:r>
      <w:r>
        <w:rPr>
          <w:rFonts w:ascii="Times New Roman"/>
          <w:b w:val="false"/>
          <w:i w:val="false"/>
          <w:color w:val="000000"/>
          <w:sz w:val="28"/>
        </w:rPr>
        <w:t>№ 290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выплате ежемесячного денежного содержания спортсменам Мангистауской области" (зарегистрировано в Реестре государственной регистрации нормативных правовых актов за № 2546, опубликовано в газете "Огни Мангистау" от 13 декабря 2014 года).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Постановление акимата Мангистауской области от 16 октября 2015 года </w:t>
      </w:r>
      <w:r>
        <w:rPr>
          <w:rFonts w:ascii="Times New Roman"/>
          <w:b w:val="false"/>
          <w:i w:val="false"/>
          <w:color w:val="000000"/>
          <w:sz w:val="28"/>
        </w:rPr>
        <w:t>№ 316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постановление акимата Мангистауской области от 25 ноября 2014 года № 290 "О выплате ежемесячного денежного содержания спортсменам Мангистауской области" (зарегистрировано в Реестре государственной регистрации нормативных правовых актов за № 2868, опубликовано в информационно-правовой системе "Әділет" от 2 декабря 2015 года).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акимата Мангистауской области от 19 июля 2016 года </w:t>
      </w:r>
      <w:r>
        <w:rPr>
          <w:rFonts w:ascii="Times New Roman"/>
          <w:b w:val="false"/>
          <w:i w:val="false"/>
          <w:color w:val="000000"/>
          <w:sz w:val="28"/>
        </w:rPr>
        <w:t>№ 230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постановление акимата Мангистауской области от 25 ноября 2014 года № 290 "О выплате ежемесячного денежного содержания спортсменам Мангистауской области" (зарегистрировано в Реестре государственной регистрации нормативных правовых актов за № 3136, опубликовано в информационно-правовой системе "Әділет" от 24 августа 2016 года).</w:t>
      </w:r>
    </w:p>
    <w:bookmarkEnd w:id="1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