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4d2ea6" w14:textId="a4d2ea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Мангистауской области от 11 августа 2015 года № 240 "Об утверждении регламента государственной услуги "Выдача лицензии на оказание услуг по складской деятельности с выдачей зерновых расписок"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29 мая 2017 года № 133. Зарегистрировано Департаментом юстиции Мангистауской области 5 июля 2017 года № 3389. Утратило силу постановлением акимата Мангистауской области от 10 марта 2020 года № 40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Мангистауской области от 10.03.2020 </w:t>
      </w:r>
      <w:r>
        <w:rPr>
          <w:rFonts w:ascii="Times New Roman"/>
          <w:b w:val="false"/>
          <w:i w:val="false"/>
          <w:color w:val="ff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0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Законом Республики Казахстан от 15 апреля 2013 года "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государственных услугах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приказом Заместителя Премьер-Министра Республики Казахстан – Министра сельского хозяйства Республики Казахстан от 2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№ 53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в приказ Министра сельского хозяйства Республики Казахстан от 22 мая 2015 года № 4-1/468 "Об утверждении стандарта государственной услуги "Выдача лицензии на оказание услуг по складской деятельности с выдачей зерновых расписок" (зарегистрирован в Реестре государственной регистрации нормативных правовых актов за № 14899)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постановление акимата Мангистауской области от 11августа 2015 года </w:t>
      </w:r>
      <w:r>
        <w:rPr>
          <w:rFonts w:ascii="Times New Roman"/>
          <w:b w:val="false"/>
          <w:i w:val="false"/>
          <w:color w:val="000000"/>
          <w:sz w:val="28"/>
        </w:rPr>
        <w:t>№ 240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регламента государственной услуги "Выдача лицензии на оказание услуг по складской деятельности с выдачей зерновых расписок" (зарегистрировано в Реестре государственной регистрации нормативных правовых актов за № 2824, опубликовано в информационно -правовой системе "Әділет" 17 сентября 2015 года) следующее изменение: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заголовок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"Об утверждении регламента государственной услуги "Выдача лицензии на оказание услуг по складской деятельности с выпусзком зерновых расписок"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оказание услуг по складской деятельности с выдачей зерновых расписок"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сельского хозяйства Мангистауской области" (Т.Балтабеков) обеспечить официальное опубликование данного постановления в Эталонном контрольном банке нормативных правовых актов Республики Казахстан и размещение в средствах массовой информаций и на интернет-ресурсе акимата Мангистауской области.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Амиржанова Р.М.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Тугжанов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исполняющий обязанности руководителя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учреждения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 Управление сельского хозяйства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Мангистауской области"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Т. Балтабеков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"29" 05 2017 г.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29 " 05 2017 года № 133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 11 " августа 2015 года № 240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 "Выдача лицензии на оказание услуг по складской деятельности с выпуском зерновых расписок"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Государственную услугу "Выдача лицензии на оказание услуг по складской деятельности с выпуском зерновых расписок" (далее – государственная услуга) оказывает государственное учреждение "Областное управление сельского хозяйства" (далее – услугодатель).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услогодателя;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www.egov.kz, www.elicense.kz (далее – портал).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– электронная (частично автоматизированная) и (или) бумажная. 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выдача лицензии на оказание услуг по складской деятельности с выдачей зерновых расписок (далее – лицензия), переоформление лицензии, выдача дубликата лицензии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оказание услуг по складской деятельности с выпуском зерновых расписок", утвержденного приказом Министра сельского хозяйства Республики Казахстан от 22 мая 2015 года </w:t>
      </w:r>
      <w:r>
        <w:rPr>
          <w:rFonts w:ascii="Times New Roman"/>
          <w:b w:val="false"/>
          <w:i w:val="false"/>
          <w:color w:val="000000"/>
          <w:sz w:val="28"/>
        </w:rPr>
        <w:t>№ 4-1/468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"Выдача лицензии на оказание услуг по складской деятельности с выпуском зерновых расписок" (зарегистрирован в Реестре государственной регистрации нормативных правовых актов за № 11625) (далее – Стандарт).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лицензии на бумажном носителе лицензия оформляется в электронной форме, распечатывается, заверяется печатью и подписью руководителя услугодателя.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являются получение услугодателем заявления или электронного запроса услугополучателя и иных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услуги: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лицензии:</w:t>
      </w:r>
    </w:p>
    <w:bookmarkEnd w:id="16"/>
    <w:bookmarkStart w:name="z2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 специалистом канцелярии услугодателя;</w:t>
      </w:r>
    </w:p>
    <w:bookmarkEnd w:id="17"/>
    <w:bookmarkStart w:name="z2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услугодателя;</w:t>
      </w:r>
    </w:p>
    <w:bookmarkEnd w:id="18"/>
    <w:bookmarkStart w:name="z2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ответственным исполнителем услугодателя и направление на согласование в территориальное подразделение Комитета по защите прав потребителей Министерства национальной экономики Республики Казахстан в сфере защиты прав потребителей и санитарно-эпидемиологического благополучия населения (далее – заинтересованный орган);</w:t>
      </w:r>
    </w:p>
    <w:bookmarkEnd w:id="19"/>
    <w:bookmarkStart w:name="z2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документов заинтересованным органом;</w:t>
      </w:r>
    </w:p>
    <w:bookmarkEnd w:id="20"/>
    <w:bookmarkStart w:name="z2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заключения заинтересованного органа ответственным исполнителем услугодателя, оформление проекта лицензии либо мотивированного ответа;</w:t>
      </w:r>
    </w:p>
    <w:bookmarkEnd w:id="21"/>
    <w:bookmarkStart w:name="z2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лицензии либо мотивированного ответа руководителем услугодателя;</w:t>
      </w:r>
    </w:p>
    <w:bookmarkEnd w:id="22"/>
    <w:bookmarkStart w:name="z2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лицензии либо мотивированного ответа услугополучателю;</w:t>
      </w:r>
    </w:p>
    <w:bookmarkEnd w:id="23"/>
    <w:bookmarkStart w:name="z2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лицензии:</w:t>
      </w:r>
    </w:p>
    <w:bookmarkEnd w:id="24"/>
    <w:bookmarkStart w:name="z2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 специалистом канцелярии услугодателя;</w:t>
      </w:r>
    </w:p>
    <w:bookmarkEnd w:id="25"/>
    <w:bookmarkStart w:name="z3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услугодателя;</w:t>
      </w:r>
    </w:p>
    <w:bookmarkEnd w:id="26"/>
    <w:bookmarkStart w:name="z3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ответственным исполнителем услугодателя и переоформление лицензии либо подготовка мотивированного ответа;</w:t>
      </w:r>
    </w:p>
    <w:bookmarkEnd w:id="27"/>
    <w:bookmarkStart w:name="z3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переоформленной лицензии либо мотивированного ответа руководителем услугодателя;</w:t>
      </w:r>
    </w:p>
    <w:bookmarkEnd w:id="28"/>
    <w:bookmarkStart w:name="z3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переоформленной лицензии либо мотивированного ответа услугополучателю;</w:t>
      </w:r>
    </w:p>
    <w:bookmarkEnd w:id="29"/>
    <w:bookmarkStart w:name="z3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лицензии:</w:t>
      </w:r>
    </w:p>
    <w:bookmarkEnd w:id="30"/>
    <w:bookmarkStart w:name="z3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 специалистом канцелярии услугодателя;</w:t>
      </w:r>
    </w:p>
    <w:bookmarkEnd w:id="31"/>
    <w:bookmarkStart w:name="z3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услугодателя;</w:t>
      </w:r>
    </w:p>
    <w:bookmarkEnd w:id="32"/>
    <w:bookmarkStart w:name="z3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ответственным исполнителем услугодателя и подготовка дубликата лицензии либо мотивированного ответа;</w:t>
      </w:r>
    </w:p>
    <w:bookmarkEnd w:id="33"/>
    <w:bookmarkStart w:name="z3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дубликата лицензии либо мотивированного ответа руководителем услугодателя;</w:t>
      </w:r>
    </w:p>
    <w:bookmarkEnd w:id="34"/>
    <w:bookmarkStart w:name="z3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дубликата лицензии либо мотивированного ответа услугополучателю.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4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6"/>
    <w:bookmarkStart w:name="z4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37"/>
    <w:bookmarkStart w:name="z4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8"/>
    <w:bookmarkStart w:name="z4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39"/>
    <w:bookmarkStart w:name="z4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заинтересованный орган. </w:t>
      </w:r>
    </w:p>
    <w:bookmarkEnd w:id="40"/>
    <w:bookmarkStart w:name="z4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1"/>
    <w:bookmarkStart w:name="z4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лицензии:</w:t>
      </w:r>
    </w:p>
    <w:bookmarkEnd w:id="42"/>
    <w:bookmarkStart w:name="z4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и регистрацию документов – 30 (тридцать) минут;</w:t>
      </w:r>
    </w:p>
    <w:bookmarkEnd w:id="43"/>
    <w:bookmarkStart w:name="z4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услугодателя – 1 (один) рабочий день;</w:t>
      </w:r>
    </w:p>
    <w:bookmarkEnd w:id="44"/>
    <w:bookmarkStart w:name="z4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представленных документов, готовит проект лицензии, которого направляет для согласования в заинтересованный орган либо мотивированный ответ – 2 (два) рабочих дня;</w:t>
      </w:r>
    </w:p>
    <w:bookmarkEnd w:id="45"/>
    <w:bookmarkStart w:name="z5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заинтересованный орган рассматривает проект лицензии, определяет соответствие или несоответствие услугополучателя к предъявляемым требованиям и дает заключение на выдачу лицензии либо мотивированный ответ – 5 (пять) рабочих дней;</w:t>
      </w:r>
    </w:p>
    <w:bookmarkEnd w:id="46"/>
    <w:bookmarkStart w:name="z5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рассматривает заключение либо мотивированный ответ заинтересованного органа, оформляет лицензию либо мотивированный ответ и передает руководителю услугодателя для подписания – 1 (один) рабочий день;</w:t>
      </w:r>
    </w:p>
    <w:bookmarkEnd w:id="47"/>
    <w:bookmarkStart w:name="z5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и передает специалисту канцелярии услугодателя лицензию или мотивированный ответ – 1 (один) рабочий день;</w:t>
      </w:r>
    </w:p>
    <w:bookmarkEnd w:id="48"/>
    <w:bookmarkStart w:name="z5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канцелярии услугодателя выдает услугополучателю лицензию либо мотивированный ответ – 30 (тридцать) минут;</w:t>
      </w:r>
    </w:p>
    <w:bookmarkEnd w:id="49"/>
    <w:bookmarkStart w:name="z5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лицензии:</w:t>
      </w:r>
    </w:p>
    <w:bookmarkEnd w:id="50"/>
    <w:bookmarkStart w:name="z5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и регистрацию документов – 30 (тридцать) минут;</w:t>
      </w:r>
    </w:p>
    <w:bookmarkEnd w:id="51"/>
    <w:bookmarkStart w:name="z5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услугодателя – 1 (один) рабочий день;</w:t>
      </w:r>
    </w:p>
    <w:bookmarkEnd w:id="52"/>
    <w:bookmarkStart w:name="z5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документы, переоформляет лицензию либо готовит мотивированный ответ и передает руководителю услугодателя для подписания – 1 (один) рабочий день;</w:t>
      </w:r>
    </w:p>
    <w:bookmarkEnd w:id="53"/>
    <w:bookmarkStart w:name="z5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и передает специалисту канцелярии услугодателя переоформленную лицензию либо мотивированный</w:t>
      </w:r>
    </w:p>
    <w:bookmarkEnd w:id="54"/>
    <w:bookmarkStart w:name="z5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 – 1 (один) рабочий день;</w:t>
      </w:r>
    </w:p>
    <w:bookmarkEnd w:id="55"/>
    <w:bookmarkStart w:name="z6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услугополучателю переоформленную лицензию либо мотивированный ответ – 30 (тридцать) минут;</w:t>
      </w:r>
    </w:p>
    <w:bookmarkEnd w:id="56"/>
    <w:bookmarkStart w:name="z6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лицензии:</w:t>
      </w:r>
    </w:p>
    <w:bookmarkEnd w:id="57"/>
    <w:bookmarkStart w:name="z6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и регистрацию документов – 30 (тридцать) минут;</w:t>
      </w:r>
    </w:p>
    <w:bookmarkEnd w:id="58"/>
    <w:bookmarkStart w:name="z6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услугодателя – 4 (четыре) часа;</w:t>
      </w:r>
    </w:p>
    <w:bookmarkEnd w:id="59"/>
    <w:bookmarkStart w:name="z6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документы, готовит дубликат лицензии либо мотивированный ответ и передает руководителю услугодателя для подписания – 1 (один) рабочий день;</w:t>
      </w:r>
    </w:p>
    <w:bookmarkEnd w:id="60"/>
    <w:bookmarkStart w:name="z6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и передает специалисту канцелярии услугодателя дубликат лицензии либо мотивированный ответ – 4 (четыре) часа;</w:t>
      </w:r>
    </w:p>
    <w:bookmarkEnd w:id="61"/>
    <w:bookmarkStart w:name="z6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услугополучателю дубликат лицензии либо мотивированный ответ – 30 (тридцать) минут.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6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услугополучателя и последовательности процедур (действий) при оказании государственной услуги через портал:</w:t>
      </w:r>
    </w:p>
    <w:bookmarkEnd w:id="63"/>
    <w:bookmarkStart w:name="z6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(осуществляется для незарегистрированных услугополучателей на портале);</w:t>
      </w:r>
    </w:p>
    <w:bookmarkEnd w:id="64"/>
    <w:bookmarkStart w:name="z6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1 – прикрепление в интернет-браузер компьютера регистрационного свидетельства ЭЦП услугополучателя, ввод услугополучателем пароля (процесс авторизации) на портале для получения </w:t>
      </w:r>
    </w:p>
    <w:bookmarkEnd w:id="65"/>
    <w:bookmarkStart w:name="z7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услуги;</w:t>
      </w:r>
    </w:p>
    <w:bookmarkEnd w:id="66"/>
    <w:bookmarkStart w:name="z71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правильности данных услугополучателя, зарегистрированных через логин бизнес идентификационный номер (далее – БИН) и пароль;</w:t>
      </w:r>
    </w:p>
    <w:bookmarkEnd w:id="67"/>
    <w:bookmarkStart w:name="z7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8"/>
    <w:bookmarkStart w:name="z73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 государственной услуги "Выдача лицензии на оказание услуг по складской деятельности с выпуском зерновых расписок" (далее – Регламент),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69"/>
    <w:bookmarkStart w:name="z7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на платежный шлюз "Электронного правительства" (далее – ПШЭП), а затем эта информация поступает в информационную систему государственной базы данных "Е-лицензирование" (далее – ИС ГБД "Е-лицензирование");</w:t>
      </w:r>
    </w:p>
    <w:bookmarkEnd w:id="70"/>
    <w:bookmarkStart w:name="z7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государственной услуги;</w:t>
      </w:r>
    </w:p>
    <w:bookmarkEnd w:id="71"/>
    <w:bookmarkStart w:name="z7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государственной услуги в ИС ГБД "Е-лицензирование";</w:t>
      </w:r>
    </w:p>
    <w:bookmarkEnd w:id="72"/>
    <w:bookmarkStart w:name="z7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</w:p>
    <w:bookmarkEnd w:id="73"/>
    <w:bookmarkStart w:name="z7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 и БИН указанным в регистрационном свидетельстве ЭЦП;</w:t>
      </w:r>
    </w:p>
    <w:bookmarkEnd w:id="74"/>
    <w:bookmarkStart w:name="z7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75"/>
    <w:bookmarkStart w:name="z8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bookmarkEnd w:id="76"/>
    <w:bookmarkStart w:name="z8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"Е-лицензирование" и обработка запроса в информационную систему автоматизированное рабочее место государственной базы данных "Е-лицензирование" (далее – ИС АРМ ГБД "Е-лицензирование");</w:t>
      </w:r>
    </w:p>
    <w:bookmarkEnd w:id="77"/>
    <w:bookmarkStart w:name="z8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лицензии;</w:t>
      </w:r>
    </w:p>
    <w:bookmarkEnd w:id="78"/>
    <w:bookmarkStart w:name="z8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государственной услуге в связи с имеющимися нарушениями в данных услугополучателя в ИС АРМ ГБД "Е-лицензирование";</w:t>
      </w:r>
    </w:p>
    <w:bookmarkEnd w:id="79"/>
    <w:bookmarkStart w:name="z8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оказания государственной услуги (электронная лицензия), сформированной ИС АРМ ГБД "Е-лицензирование". Электронный документ формируется с использованием ЭЦП услугодателя.</w:t>
      </w:r>
    </w:p>
    <w:bookmarkEnd w:id="80"/>
    <w:bookmarkStart w:name="z8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услугополучателя и последовательности процедур (действий) при оказании государственной услуги через услугодателя:</w:t>
      </w:r>
    </w:p>
    <w:bookmarkEnd w:id="81"/>
    <w:bookmarkStart w:name="z8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ИС ГБД "Е-лицензирование" для оказания государственной услуги;</w:t>
      </w:r>
    </w:p>
    <w:bookmarkEnd w:id="82"/>
    <w:bookmarkStart w:name="z8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1 – проверка в ИС АРМ ГБД "Е-лицензирование" подлинности </w:t>
      </w:r>
      <w:r>
        <w:rPr>
          <w:rFonts w:ascii="Times New Roman"/>
          <w:b w:val="false"/>
          <w:i w:val="false"/>
          <w:color w:val="000000"/>
          <w:sz w:val="28"/>
        </w:rPr>
        <w:t>данных о зарегистрированном сотруднике услугодателя через логин и пароль;</w:t>
      </w:r>
    </w:p>
    <w:bookmarkEnd w:id="83"/>
    <w:bookmarkStart w:name="z8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АРМ ГБД "Е-лицензирование" сообщения об отказе в авторизации в связи с имеющимися нарушениями в данных сотрудника услугодателя;</w:t>
      </w:r>
    </w:p>
    <w:bookmarkEnd w:id="84"/>
    <w:bookmarkStart w:name="z9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– выбор сотрудником услугодателя государственной услуги, указанной в настоящем Регламенте, вывод на экран формы запроса для оказания государственной услуги и ввод сотрудником услугодателя данных услугополучателя; </w:t>
      </w:r>
    </w:p>
    <w:bookmarkEnd w:id="85"/>
    <w:bookmarkStart w:name="z9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"электронного правительства" (далее – ШЭП) в государственную базу данных юридических лиц (далее – ГБД ЮЛ) о данных услугополучателя;</w:t>
      </w:r>
    </w:p>
    <w:bookmarkEnd w:id="86"/>
    <w:bookmarkStart w:name="z9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ЮЛ;</w:t>
      </w:r>
    </w:p>
    <w:bookmarkEnd w:id="87"/>
    <w:bookmarkStart w:name="z9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ЮЛ;</w:t>
      </w:r>
    </w:p>
    <w:bookmarkEnd w:id="88"/>
    <w:bookmarkStart w:name="z9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 и прикрепление их к форме запроса;</w:t>
      </w:r>
    </w:p>
    <w:bookmarkEnd w:id="89"/>
    <w:bookmarkStart w:name="z9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и обработка государственной услуги в ИС АРМ ГБД "Е-лицензирование";</w:t>
      </w:r>
    </w:p>
    <w:bookmarkEnd w:id="90"/>
    <w:bookmarkStart w:name="z9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услугополучателя квалификационным требованиям и основаниям для выдачи лицензии;</w:t>
      </w:r>
    </w:p>
    <w:bookmarkEnd w:id="91"/>
    <w:bookmarkStart w:name="z9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государственной услуге в связи с имеющимися нарушениями в данных услугополучателя в ИС АРМ ГБД "Е-лицензирование";</w:t>
      </w:r>
    </w:p>
    <w:bookmarkEnd w:id="92"/>
    <w:bookmarkStart w:name="z9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оказания государственной услуги, сформированной ИС АРМ ГБД "Е-лицензирование". Электронный документ формируется с использованием ЭЦП услугодателя.</w:t>
      </w:r>
    </w:p>
    <w:bookmarkEnd w:id="93"/>
    <w:bookmarkStart w:name="z9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Диаграмма функционального взаимодействия информационных систем, задейственных в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94"/>
    <w:bookmarkStart w:name="z10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Справочник бизнес-процессов оказания государственной услуги размещается на портале, интернет-ресурсе услугодателя.</w:t>
      </w:r>
    </w:p>
    <w:bookmarkEnd w:id="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оказание услуг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складской деятельности с выпуском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зерновых 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оказание услуг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складской деятельности с выпуском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зерновых 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"Выдача лицензии на оказание услуг по складской деятельности с выпуском зерновых расписок"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  <w:r>
        <w:br/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оказание услуг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складской деятельности с выпуском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зерновых 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"Выдача лицензии на оказание услуг по складской деятельности с выпуском зерновых расписок"</w:t>
      </w:r>
    </w:p>
    <w:bookmarkStart w:name="z10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При </w:t>
      </w:r>
      <w:r>
        <w:rPr>
          <w:rFonts w:ascii="Times New Roman"/>
          <w:b/>
          <w:i w:val="false"/>
          <w:color w:val="000000"/>
          <w:sz w:val="28"/>
        </w:rPr>
        <w:t>переоформлении</w:t>
      </w:r>
      <w:r>
        <w:rPr>
          <w:rFonts w:ascii="Times New Roman"/>
          <w:b/>
          <w:i w:val="false"/>
          <w:color w:val="000000"/>
          <w:sz w:val="28"/>
        </w:rPr>
        <w:t xml:space="preserve"> лицензии</w:t>
      </w:r>
    </w:p>
    <w:bookmarkEnd w:id="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оказание услуг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складской деятельности с выпуском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зерновых 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"Выдача лицензии на оказание услуг по складской деятельности с выпуском зерновых расписок"</w:t>
      </w:r>
    </w:p>
    <w:bookmarkStart w:name="z10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 выдаче дубликата лицензии</w:t>
      </w:r>
    </w:p>
    <w:bookmarkEnd w:id="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header.xml" Type="http://schemas.openxmlformats.org/officeDocument/2006/relationships/header" Id="rId1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