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48cb3d" w14:textId="c48cb3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акимата Мангистауской области от 31 декабря 2015 года № 411 "Об утверждении регламентов государственных услуг по вопросам регистрации актов гражданского состояния"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Мангистауской области от 10 мая 2017 года № 106. Зарегистрировано Департаментом юстиции Мангистауской области 16 июня 2017 года № 3376. Утратило силу постановлением акимата Мангистауской области от 8 апреля 2020 года № 54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акимата Мангистауской области от 08.04.2020 </w:t>
      </w:r>
      <w:r>
        <w:rPr>
          <w:rFonts w:ascii="Times New Roman"/>
          <w:b w:val="false"/>
          <w:i w:val="false"/>
          <w:color w:val="ff0000"/>
          <w:sz w:val="28"/>
        </w:rPr>
        <w:t xml:space="preserve">№ 54 </w:t>
      </w:r>
      <w:r>
        <w:rPr>
          <w:rFonts w:ascii="Times New Roman"/>
          <w:b w:val="false"/>
          <w:i w:val="false"/>
          <w:color w:val="ff0000"/>
          <w:sz w:val="28"/>
        </w:rPr>
        <w:t>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Start w:name="z0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Законом Республики Казахстан от 15 апреля 2013 года </w:t>
      </w:r>
      <w:r>
        <w:rPr>
          <w:rFonts w:ascii="Times New Roman"/>
          <w:b w:val="false"/>
          <w:i w:val="false"/>
          <w:color w:val="000000"/>
          <w:sz w:val="28"/>
        </w:rPr>
        <w:t>"О государственных услугах"</w:t>
      </w:r>
      <w:r>
        <w:rPr>
          <w:rFonts w:ascii="Times New Roman"/>
          <w:b w:val="false"/>
          <w:i w:val="false"/>
          <w:color w:val="000000"/>
          <w:sz w:val="28"/>
        </w:rPr>
        <w:t xml:space="preserve"> и с приказом Министра юстиции Республики Казахстан от 30 сентября 2016 года </w:t>
      </w:r>
      <w:r>
        <w:rPr>
          <w:rFonts w:ascii="Times New Roman"/>
          <w:b w:val="false"/>
          <w:i w:val="false"/>
          <w:color w:val="000000"/>
          <w:sz w:val="28"/>
        </w:rPr>
        <w:t>№ 821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внесении изменений и дополнений в приказ Министра юстиции Республики Казахстан от 17 апреля 2015 года № 219 "Об утверждении стандартов государственных услуг по вопросам регистрации актов гражданского состояния и апостилирования" (зарегистрирован в Реестре государственной регистрации нормативных правовых актов за № 14349) акимат области ПОСТАНОВЛЯЕТ: 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постановление акимата Мангистауской области от 31 декабря 2015 года </w:t>
      </w:r>
      <w:r>
        <w:rPr>
          <w:rFonts w:ascii="Times New Roman"/>
          <w:b w:val="false"/>
          <w:i w:val="false"/>
          <w:color w:val="000000"/>
          <w:sz w:val="28"/>
        </w:rPr>
        <w:t>№ 821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регламентов государственных услуг по вопросам регистрации актов гражданского состояния" (зарегистрировано в Реестре государственной регистрации нормативных правовых актов за № 2966, опубликовано в информационно-правовой системе "Әділет" от 24 февраля 2016 года)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"Регистрация рождения ребенка, в том числе внесение изменений, дополнений и исправлений в записи актов гражданского состояния", утвержденный указанным постановлением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"Выдача повторных свидетельств или справок о регистрации актов гражданского состояния", утвержденный указанным постановлением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"Регистрация перемены имени, отчества, фамилии, в том числе внесение изменений, дополнений и исправлений в записи актов гражданского состояния", утвержденный указанным постановлением, изложить в новой редакции,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"Восстановление записей актов гражданского состояния", утвержденный указанным постановлением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"Регистрация смерти, в том числе внесение изменений, дополнений и исправлений в записи актов гражданского состояния", утвержденный указанным постановлением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"Регистрация расторжения брака (супружества), в том числе внесение изменений, дополнений и исправлений в записи актов гражданского состояния", утвержденный указанным постановлением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6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"Регистрация заключения брака (супружества), в том числе внесение изменений, дополнений и исправлений в записи актов гражданского состояния", утвержденный указанным постановлением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7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"Регистрация установления отцовства, в том числе внесение изменений, дополнений и исправлений в записи актов гражданского состояния", утвержденный указанным постановлением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8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"Регистрация усыновления (удочерения), в том числе внесение изменений, дополнений и исправлений в записи актов гражданского состояния", утвержденный указанным постановлением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9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</w:p>
    <w:bookmarkStart w:name="z11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"Аппарат акима Мангистауской области" (Рзаханов А.К.) обеспечить государственную регистрацию данного постановления в органах юстиции, его официального опубликование в эталонном контрольном банке нормативных правовых актов Республики Казахстан и в средствах массовой информации, размещение на интернет-ресурсе акимата Мангистауской области</w:t>
      </w:r>
    </w:p>
    <w:bookmarkEnd w:id="2"/>
    <w:bookmarkStart w:name="z12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руководителя аппарата акима области Рзаханова А.К.</w:t>
      </w:r>
    </w:p>
    <w:bookmarkEnd w:id="3"/>
    <w:bookmarkStart w:name="z13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Исполняющий обязанности акима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С.Алдашев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государственного учреждения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"Аппарат акима Мангистауской области"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Рзаханов А.К.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>" 05 2017 г.</w:t>
      </w:r>
      <w:r>
        <w:br/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государственного учреждения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"Актауский городской отдел регистрации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актов гражданского состояния"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Елемесова А.З.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 xml:space="preserve"> 10</w:t>
      </w:r>
      <w:r>
        <w:rPr>
          <w:rFonts w:ascii="Times New Roman"/>
          <w:b w:val="false"/>
          <w:i w:val="false"/>
          <w:color w:val="000000"/>
          <w:sz w:val="28"/>
        </w:rPr>
        <w:t>" 05 2017 г.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Мангистауской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"10" ___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>05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 2017 года №_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>106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 постановлением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Мангистауской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31 декабря 2015 года № 411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 "Регистрация рождения ребенка, в том числе внесение изменений, дополнений и исправлений в записи актов гражданского состояния"</w:t>
      </w:r>
      <w:r>
        <w:br/>
      </w:r>
      <w:r>
        <w:rPr>
          <w:rFonts w:ascii="Times New Roman"/>
          <w:b/>
          <w:i w:val="false"/>
          <w:color w:val="000000"/>
        </w:rPr>
        <w:t>1. Общие положения</w:t>
      </w:r>
    </w:p>
    <w:bookmarkStart w:name="z1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Государственная услуга "Регистрация рождения ребенка, в том числе внесение изменений, дополнений и исправлений в записи актов гражданского состояния" (далее – государственная услуга) оказывается местными исполнительными органами (далее МИО) районов и городов областного значения (далее - услугодатель).</w:t>
      </w:r>
    </w:p>
    <w:bookmarkEnd w:id="5"/>
    <w:bookmarkStart w:name="z1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заявления и выдача результата оказания государственной услуги осуществляется на альтернативной основе через:</w:t>
      </w:r>
    </w:p>
    <w:bookmarkEnd w:id="6"/>
    <w:bookmarkStart w:name="z1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канцелярию услугодателя, аппараты акимов районов, отделы занятости, социальных программ и регистрации актов гражданского состояния районов и городов (далее - отделы);</w:t>
      </w:r>
    </w:p>
    <w:bookmarkEnd w:id="7"/>
    <w:bookmarkStart w:name="z1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некоммерческое акционерное общество "Государственная корпорация "Правительство для граждан" (далее – Государственная корпорация);</w:t>
      </w:r>
    </w:p>
    <w:bookmarkEnd w:id="8"/>
    <w:bookmarkStart w:name="z2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веб-портал "Электронного правительства": www.egov.kz (далее – портал).</w:t>
      </w:r>
    </w:p>
    <w:bookmarkEnd w:id="9"/>
    <w:bookmarkStart w:name="z21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Форма оказания государственной услуги: электронная (частично автоматизированная) и (или) бумажная.</w:t>
      </w:r>
    </w:p>
    <w:bookmarkEnd w:id="10"/>
    <w:bookmarkStart w:name="z22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Результат оказания государственной услуги: свидетельство о рождении, повторное свидетельство о рождении с внесенными изменениями, дополнениями и исправлениями либо мотивированный ответ об отказе в оказании государственной услуги на бумажном носителе при предъявлении документа, удостоверяющего личность, в случаях и по основаниям, предусмотренным </w:t>
      </w:r>
      <w:r>
        <w:rPr>
          <w:rFonts w:ascii="Times New Roman"/>
          <w:b w:val="false"/>
          <w:i w:val="false"/>
          <w:color w:val="000000"/>
          <w:sz w:val="28"/>
        </w:rPr>
        <w:t xml:space="preserve">пунктом 10 </w:t>
      </w:r>
      <w:r>
        <w:rPr>
          <w:rFonts w:ascii="Times New Roman"/>
          <w:b w:val="false"/>
          <w:i w:val="false"/>
          <w:color w:val="000000"/>
          <w:sz w:val="28"/>
        </w:rPr>
        <w:t>настоящего Стандарта государственной услуги.</w:t>
      </w:r>
    </w:p>
    <w:bookmarkEnd w:id="11"/>
    <w:bookmarkStart w:name="z23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 портале в "Личный кабинет" услугополучателя направляется уведомление о назначении даты выдачи результата оказания государственной услуги в форме электронного документа, подписанного электронной цифровой подписью (далее – ЭЦП) уполномоченного лица услугодателя либо мотивированный ответ об отказе в оказании государственной услуги в форме электронного документа в случаях и по основаниям, предусмотренным </w:t>
      </w:r>
      <w:r>
        <w:rPr>
          <w:rFonts w:ascii="Times New Roman"/>
          <w:b w:val="false"/>
          <w:i w:val="false"/>
          <w:color w:val="000000"/>
          <w:sz w:val="28"/>
        </w:rPr>
        <w:t xml:space="preserve">пунктом 10 </w:t>
      </w:r>
      <w:r>
        <w:rPr>
          <w:rFonts w:ascii="Times New Roman"/>
          <w:b w:val="false"/>
          <w:i w:val="false"/>
          <w:color w:val="000000"/>
          <w:sz w:val="28"/>
        </w:rPr>
        <w:t>настоящего Стандарта государственной услуги.</w:t>
      </w:r>
    </w:p>
    <w:bookmarkEnd w:id="12"/>
    <w:bookmarkStart w:name="z24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предоставления результата оказания государственной услуги: бумажная.</w:t>
      </w:r>
    </w:p>
    <w:bookmarkEnd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 подразделений (работников) услугодателя в процессе оказания государственной услуги</w:t>
      </w:r>
    </w:p>
    <w:bookmarkStart w:name="z25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Основанием для начала процедуры (действия) по оказанию государственной услуги является:</w:t>
      </w:r>
    </w:p>
    <w:bookmarkEnd w:id="14"/>
    <w:bookmarkStart w:name="z26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для регистрации рождения при обращении к услугодателю или в Государственную корпорацию - заявление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 государственной услуги "Регистрация рождения ребенка, в том числе внесение изменений, дополнений и исправлений в записи актов гражданского состояния", утвержденному приказом Министра юстиции Республики Казахстан от 17 апреля 2015 года </w:t>
      </w:r>
      <w:r>
        <w:rPr>
          <w:rFonts w:ascii="Times New Roman"/>
          <w:b w:val="false"/>
          <w:i w:val="false"/>
          <w:color w:val="000000"/>
          <w:sz w:val="28"/>
        </w:rPr>
        <w:t xml:space="preserve">№ 219 </w:t>
      </w:r>
      <w:r>
        <w:rPr>
          <w:rFonts w:ascii="Times New Roman"/>
          <w:b w:val="false"/>
          <w:i w:val="false"/>
          <w:color w:val="000000"/>
          <w:sz w:val="28"/>
        </w:rPr>
        <w:t>"Об утверждении стандартов государственных услуг по вопросам регистрации актов гражданского состояния и апостилирования" (зарегистрирован в Реестре государственной регистрации нормативных правовых актов за № 11374) (далее – Стандарт);</w:t>
      </w:r>
    </w:p>
    <w:bookmarkEnd w:id="15"/>
    <w:bookmarkStart w:name="z27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обращении на портал – электронное заявление, удостоверенное ЭЦП услугополучателя; </w:t>
      </w:r>
    </w:p>
    <w:bookmarkEnd w:id="16"/>
    <w:bookmarkStart w:name="z28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для внесения изменений, дополнений и исправлений в актовую запись о рождении при обращении к услугодателю или в Государственную корпорацию – заявление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Стандарту.</w:t>
      </w:r>
    </w:p>
    <w:bookmarkEnd w:id="17"/>
    <w:bookmarkStart w:name="z29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Содержание каждой процедуры (действия) и его результат, входящей в состав процесса оказания государственной услуги:</w:t>
      </w:r>
    </w:p>
    <w:bookmarkEnd w:id="18"/>
    <w:bookmarkStart w:name="z30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услугополучатель предоставляет услугодателю документы согласно </w:t>
      </w:r>
      <w:r>
        <w:rPr>
          <w:rFonts w:ascii="Times New Roman"/>
          <w:b w:val="false"/>
          <w:i w:val="false"/>
          <w:color w:val="000000"/>
          <w:sz w:val="28"/>
        </w:rPr>
        <w:t>пункта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в течение 20 (двадцати) минут;</w:t>
      </w:r>
    </w:p>
    <w:bookmarkEnd w:id="19"/>
    <w:bookmarkStart w:name="z31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услугодатель осуществляет прием документов, выдает услугополучателю копию заявления с отметкой о регистрации с указанием даты и времени приема пакета документов в течение 20 (двадцати) минут и регистрирует в журнале;</w:t>
      </w:r>
    </w:p>
    <w:bookmarkEnd w:id="20"/>
    <w:bookmarkStart w:name="z32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сотрудник канцелярии услугодателя после поступления заявления и необходимых документов для оказания государственной услуги выдает услугополучателю копию заявления с отметкой о регистрации с указанием даты и времени приема пакета документов, проводит регистрацию, ставит на контроль согласно сроку, установленному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в течение 15(пятнадцати) минут. Результат - передает на рассмотрение руководителю услугодателя;</w:t>
      </w:r>
    </w:p>
    <w:bookmarkEnd w:id="21"/>
    <w:bookmarkStart w:name="z33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руководитель услугодателя осуществляет ознакомление с поступившими документами и отправляет ответственному исполнителю услугодателя на исполнение в течение 15 (пятнадцати) минут. Результат – передает на исполнение;</w:t>
      </w:r>
    </w:p>
    <w:bookmarkEnd w:id="22"/>
    <w:bookmarkStart w:name="z34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ответственный исполнитель услугодателя проверяет представленные документы на соответствие </w:t>
      </w:r>
      <w:r>
        <w:rPr>
          <w:rFonts w:ascii="Times New Roman"/>
          <w:b w:val="false"/>
          <w:i w:val="false"/>
          <w:color w:val="000000"/>
          <w:sz w:val="28"/>
        </w:rPr>
        <w:t>пункта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а также нормам </w:t>
      </w:r>
      <w:r>
        <w:rPr>
          <w:rFonts w:ascii="Times New Roman"/>
          <w:b w:val="false"/>
          <w:i w:val="false"/>
          <w:color w:val="000000"/>
          <w:sz w:val="28"/>
        </w:rPr>
        <w:t>Кодекса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26 декабря 2011 года "О браке (супружестве) и семье" после проверки и анализа представленных документов в информационной системе "Запись актов гражданского состояния" (далее – ИС "ЗАГС") формирует актовую запись, осуществляет регистрацию и распечатывает соответствующее свидетельство, после формирования соответствующего свидетельства передает на подпись руководителю услугодателя в течение 2 (двух) рабочих дней;</w:t>
      </w:r>
    </w:p>
    <w:bookmarkEnd w:id="23"/>
    <w:bookmarkStart w:name="z35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подачи заявления о рождении ребенка по истечении трех рабочих дней со дня его рождения, государственная услуга оказывается в течение 15(пятнадцати) календарных дней;</w:t>
      </w:r>
    </w:p>
    <w:bookmarkEnd w:id="24"/>
    <w:bookmarkStart w:name="z36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необходимости дополнительной проверки документов, установленных </w:t>
      </w:r>
      <w:r>
        <w:rPr>
          <w:rFonts w:ascii="Times New Roman"/>
          <w:b w:val="false"/>
          <w:i w:val="false"/>
          <w:color w:val="000000"/>
          <w:sz w:val="28"/>
        </w:rPr>
        <w:t>пунктом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срок оказания услуги продлевается не более чем на 30 (тридцать) календарных дней, с уведомлением услугополучателя в течение 3 (трех) календарных дней с момента продления срока рассмотрения;</w:t>
      </w:r>
    </w:p>
    <w:bookmarkEnd w:id="25"/>
    <w:bookmarkStart w:name="z37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– передает на подпись и проставление гербовой печати руководителю услугодателя;</w:t>
      </w:r>
    </w:p>
    <w:bookmarkEnd w:id="26"/>
    <w:bookmarkStart w:name="z38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руководитель услугодателя подписывает результат государственной услуги и проставляет в свидетельстве гербовую печать и направляет в канцелярию услугодателя в течение 15 (пятнадцати) минут. Результат – подписывает свидетельство и ставит гербовую печать;</w:t>
      </w:r>
    </w:p>
    <w:bookmarkEnd w:id="27"/>
    <w:bookmarkStart w:name="z39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сотрудник канцелярии услугодателя регистрирует свидетельство и передает услугополучателю под роспись. Результат – выдает свидетельство. </w:t>
      </w:r>
    </w:p>
    <w:bookmarkEnd w:id="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 подразделений (работников) услугодателя в процессе оказания государственной услуги</w:t>
      </w:r>
    </w:p>
    <w:bookmarkStart w:name="z40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Перечень структурных подразделений (работников) услугодателя, участвующих в процессе оказания государственной услуги:</w:t>
      </w:r>
    </w:p>
    <w:bookmarkEnd w:id="29"/>
    <w:bookmarkStart w:name="z41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сотрудник канцелярии услугодателя;</w:t>
      </w:r>
    </w:p>
    <w:bookmarkEnd w:id="30"/>
    <w:bookmarkStart w:name="z42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услугодателя;</w:t>
      </w:r>
    </w:p>
    <w:bookmarkEnd w:id="31"/>
    <w:bookmarkStart w:name="z43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ответственный исполнитель услугодателя;</w:t>
      </w:r>
    </w:p>
    <w:bookmarkEnd w:id="32"/>
    <w:bookmarkStart w:name="z44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руководитель услугодателя;</w:t>
      </w:r>
    </w:p>
    <w:bookmarkEnd w:id="33"/>
    <w:bookmarkStart w:name="z45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5) сотрудник канцелярии услугодателя.</w:t>
      </w:r>
    </w:p>
    <w:bookmarkEnd w:id="34"/>
    <w:bookmarkStart w:name="z46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Описание последовательности процедур (действий) между структурными подразделениями (работниками) услугодателя:</w:t>
      </w:r>
    </w:p>
    <w:bookmarkEnd w:id="35"/>
    <w:bookmarkStart w:name="z47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услугополучатель предоставляет услугодателю документы согласно </w:t>
      </w:r>
      <w:r>
        <w:rPr>
          <w:rFonts w:ascii="Times New Roman"/>
          <w:b w:val="false"/>
          <w:i w:val="false"/>
          <w:color w:val="000000"/>
          <w:sz w:val="28"/>
        </w:rPr>
        <w:t>пункта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в течение 20 (двадцати) минут;</w:t>
      </w:r>
    </w:p>
    <w:bookmarkEnd w:id="36"/>
    <w:bookmarkStart w:name="z48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услугодатель осуществляет прием документов, выдает услугополучателю копию заявления с отметкой о регистрации с указанием даты и времени приема пакета документов в течение 20 (двадцати) минут и регистрирует в журнале;</w:t>
      </w:r>
    </w:p>
    <w:bookmarkEnd w:id="37"/>
    <w:bookmarkStart w:name="z49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сотрудник канцелярии услугодателя после поступления заявления и необходимых документов для оказания государственной услуги выдает услугополучателю копию заявления с отметкой о регистрации с указанием даты и времени приема пакета документов, проводит регистрацию, ставит на контроль согласно сроку, установленному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в течение 15(пятнадцати) минут;</w:t>
      </w:r>
    </w:p>
    <w:bookmarkEnd w:id="38"/>
    <w:bookmarkStart w:name="z50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руководитель услугодателя осуществляет ознакомление с поступившими документами и отправляет ответственному исполнителю услугодателя на исполнение в течение 15 (пятнадцати) минут;</w:t>
      </w:r>
    </w:p>
    <w:bookmarkEnd w:id="39"/>
    <w:bookmarkStart w:name="z51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ответственный исполнитель услугодателя проверяет представленные документы на соответствие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а также нормам </w:t>
      </w:r>
      <w:r>
        <w:rPr>
          <w:rFonts w:ascii="Times New Roman"/>
          <w:b w:val="false"/>
          <w:i w:val="false"/>
          <w:color w:val="000000"/>
          <w:sz w:val="28"/>
        </w:rPr>
        <w:t>Кодекса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26 декабря 2011 года "О браке (супружестве) и семье" после проверки и анализа представленных документов в ИС "ЗАГС" формирует актовую запись, осуществляет регистрацию и распечатывает соответствующее свидетельство, после формирования соответствующего свидетельства передает на подпись руководителю услугодателя в течение 2 (двух) рабочих дней;</w:t>
      </w:r>
    </w:p>
    <w:bookmarkEnd w:id="40"/>
    <w:bookmarkStart w:name="z52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 подачи заявления о рождении ребенка по истечении трех рабочих дней со дня его рождения, государственная услуга оказывается в течение 15 (пятнадцати) календарных дней; при необходимости дополнительной проверки документов, установленных </w:t>
      </w:r>
      <w:r>
        <w:rPr>
          <w:rFonts w:ascii="Times New Roman"/>
          <w:b w:val="false"/>
          <w:i w:val="false"/>
          <w:color w:val="000000"/>
          <w:sz w:val="28"/>
        </w:rPr>
        <w:t>пунктом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срок оказания услуги продлевается не более чем на 30 (тридцать) календарных дней, с уведомлением услугополучателя в течение 3(трех) календарных дней с момента продления срока рассмотрения;</w:t>
      </w:r>
    </w:p>
    <w:bookmarkEnd w:id="41"/>
    <w:bookmarkStart w:name="z53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руководитель услугодателя подписывает результат государственной услуги и проставляет в свидетельстве гербовую печать и направляет в канцелярию услугодателя в течение 15 (пятнадцати) минут;</w:t>
      </w:r>
    </w:p>
    <w:bookmarkEnd w:id="42"/>
    <w:bookmarkStart w:name="z54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сотрудник канцелярии услугодателя регистрирует свидетельство и передает услугополучателю под роспись. Результат – выдает свидетельство.</w:t>
      </w:r>
    </w:p>
    <w:bookmarkEnd w:id="4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Описание порядка взаимодействия с Государственной корпорацией и (или) иными услугодателями, а также порядка использования информационных систем в процессе оказания государственной услуги</w:t>
      </w:r>
    </w:p>
    <w:bookmarkStart w:name="z55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Описание порядка обращения через Государственную корпорацию с указанием длительности каждой процедуры:</w:t>
      </w:r>
    </w:p>
    <w:bookmarkEnd w:id="44"/>
    <w:bookmarkStart w:name="z56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услугополучатель представляет документы указанные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Стандарта;</w:t>
      </w:r>
    </w:p>
    <w:bookmarkEnd w:id="45"/>
    <w:bookmarkStart w:name="z57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инспектор Государственной корпорации регистрирует поступившие документы в течение 15 (пятнадцати) минут и выдает расписку услугополучателю о приеме соответствующих документов с указанием: номера и даты приема запроса;</w:t>
      </w:r>
    </w:p>
    <w:bookmarkEnd w:id="46"/>
    <w:bookmarkStart w:name="z58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вида запрашиваемой государственной услуги;</w:t>
      </w:r>
    </w:p>
    <w:bookmarkEnd w:id="47"/>
    <w:bookmarkStart w:name="z59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количества и наименований приложенных документов;</w:t>
      </w:r>
    </w:p>
    <w:bookmarkEnd w:id="48"/>
    <w:bookmarkStart w:name="z60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даты (времени) и места выдачи документов;</w:t>
      </w:r>
    </w:p>
    <w:bookmarkEnd w:id="49"/>
    <w:bookmarkStart w:name="z61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фамилии, имени, отчества инспектора Государственной корпорации, принявшего заявление на оформление документов;</w:t>
      </w:r>
    </w:p>
    <w:bookmarkEnd w:id="50"/>
    <w:bookmarkStart w:name="z62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фамилии, имени, отчества услугополучателя, фамилии, имени, отчества представителя услугополучателя и их контактные телефоны. Результат – прием документов;</w:t>
      </w:r>
    </w:p>
    <w:bookmarkEnd w:id="51"/>
    <w:bookmarkStart w:name="z63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 предоставления услугополучателем неполного пакета документов согласно перечню, предусмотренному </w:t>
      </w:r>
      <w:r>
        <w:rPr>
          <w:rFonts w:ascii="Times New Roman"/>
          <w:b w:val="false"/>
          <w:i w:val="false"/>
          <w:color w:val="000000"/>
          <w:sz w:val="28"/>
        </w:rPr>
        <w:t>пунктом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государственной услуги, и (или) документов с истекшим сроком действия услугодатель или работник Государственной корпорации отказывает в приеме заявления, при этом работник Государственной корпорации выдает расписку об отказе в приеме документов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Стандарта государственной услуги;</w:t>
      </w:r>
    </w:p>
    <w:bookmarkEnd w:id="52"/>
    <w:bookmarkStart w:name="z64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инспектор Государственной корпорации документы передает в накопительный сектор в течение 30 (тридцати) минут. Результат – передача документов;</w:t>
      </w:r>
    </w:p>
    <w:bookmarkEnd w:id="53"/>
    <w:bookmarkStart w:name="z65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накопительный сектор собирает документы, составляет реестр и передает документы через курьера Государственной корпорации в канцелярию услугодателя в течение 1 (одного) рабочего дня. Результат – передача документов;</w:t>
      </w:r>
    </w:p>
    <w:bookmarkEnd w:id="54"/>
    <w:bookmarkStart w:name="z66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сотрудник канцелярии услугодателя регистрирует поступившие документы и передает руководителю в течение 15 (пятнадцати) минут. Результат - регистрация;</w:t>
      </w:r>
    </w:p>
    <w:bookmarkEnd w:id="55"/>
    <w:bookmarkStart w:name="z67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руководитель услугодателя осуществляет ознакомление с поступившими документами и отправляет ответственному исполнителю услугодателя на исполнение в течение 15 (пятнадцати) минут. Результат – передает на исполнение;</w:t>
      </w:r>
    </w:p>
    <w:bookmarkEnd w:id="56"/>
    <w:bookmarkStart w:name="z68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ответственный исполнитель услугодателя проверяет представленные документы на соответствие </w:t>
      </w:r>
      <w:r>
        <w:rPr>
          <w:rFonts w:ascii="Times New Roman"/>
          <w:b w:val="false"/>
          <w:i w:val="false"/>
          <w:color w:val="000000"/>
          <w:sz w:val="28"/>
        </w:rPr>
        <w:t>пункта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а также нормам </w:t>
      </w:r>
      <w:r>
        <w:rPr>
          <w:rFonts w:ascii="Times New Roman"/>
          <w:b w:val="false"/>
          <w:i w:val="false"/>
          <w:color w:val="000000"/>
          <w:sz w:val="28"/>
        </w:rPr>
        <w:t>Кодекса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26 декабря 2011 года "О браке (супружестве) и семье" после проверки и анализа представленных документов в ИС "ЗАГС" формирует актовую запись, осуществляет регистрацию и распечатывает соответствующее свидетельство, после формирования соответствующего свидетельства передает на подпись руководителю услугодателя в течение 2 (двух) рабочих дней;</w:t>
      </w:r>
    </w:p>
    <w:bookmarkEnd w:id="57"/>
    <w:bookmarkStart w:name="z69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подачи заявления о рождении ребенка по истечении трех рабочих дней со дня его рождения, государственная услуга оказывается в течение 15 (пятнадцати) календарных дней;</w:t>
      </w:r>
    </w:p>
    <w:bookmarkEnd w:id="58"/>
    <w:bookmarkStart w:name="z70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необходимости дополнительной проверки документов, установленных </w:t>
      </w:r>
      <w:r>
        <w:rPr>
          <w:rFonts w:ascii="Times New Roman"/>
          <w:b w:val="false"/>
          <w:i w:val="false"/>
          <w:color w:val="000000"/>
          <w:sz w:val="28"/>
        </w:rPr>
        <w:t>пунктом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срок оказания услуги продлевается не более чем на 30 (тридцать) календарных дней, с уведомлением услугополучателя в течение 3 (трех) календарных дней с момента продления срока рассмотрения. Результат – передает на подпись и проставление гербовой печати руководителю услугодателя;</w:t>
      </w:r>
    </w:p>
    <w:bookmarkEnd w:id="59"/>
    <w:bookmarkStart w:name="z71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руководитель услугодателя подписывает результат государственной услуги и проставляет в свидетельстве гербовую печать и направляет в канцелярию услугодателя в течение 15 (пятнадцати) минут. Результат – подписывает свидетельство и ставит гербовую печать;</w:t>
      </w:r>
    </w:p>
    <w:bookmarkEnd w:id="60"/>
    <w:bookmarkStart w:name="z72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сотрудник канцелярии услугодателя регистрирует и передает результат государственной услуги курьеру Государственной корпорации на основании реестра. Результат – регистрирует и передает результат государственной услуги;</w:t>
      </w:r>
    </w:p>
    <w:bookmarkEnd w:id="61"/>
    <w:bookmarkStart w:name="z73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курьер Государственной корпорации передает результат государственной услуги в сектор выдачи документов Государственной корпорации в течение 1 (одного) рабочего дня. Результат – передает результат государственной услуги;</w:t>
      </w:r>
    </w:p>
    <w:bookmarkEnd w:id="62"/>
    <w:bookmarkStart w:name="z74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сектор выдачи документов Государственной корпорации передает результат государственной услуги услугополучателю в течение того же дня. Результат – выдает результат государственной услуги.</w:t>
      </w:r>
    </w:p>
    <w:bookmarkEnd w:id="63"/>
    <w:bookmarkStart w:name="z75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Описание порядка обращения и функционального взаимодействия при оказании государственной услуги через портал:</w:t>
      </w:r>
    </w:p>
    <w:bookmarkEnd w:id="64"/>
    <w:bookmarkStart w:name="z76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услугополучатель осуществляет регистрацию на портале с помощью индивидуального идентификационного номера (далее – ИИН) и пароля (осуществляется для незарегистрированных получателей на портале);</w:t>
      </w:r>
    </w:p>
    <w:bookmarkEnd w:id="65"/>
    <w:bookmarkStart w:name="z77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процесс 1 – ввод услугополучателем ИИН и пароля (процесс авторизации) на портале для получения услуги;</w:t>
      </w:r>
    </w:p>
    <w:bookmarkEnd w:id="66"/>
    <w:bookmarkStart w:name="z78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условие 1 – проверка на портале подлинности данных о зарегистрированном услугополучателе через ИИН и пароль;</w:t>
      </w:r>
    </w:p>
    <w:bookmarkEnd w:id="67"/>
    <w:bookmarkStart w:name="z79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процесс 2 – формирование порталом сообщения об отказе в авторизации в связи с имеющимися нарушениями в данных услугополучателя;</w:t>
      </w:r>
    </w:p>
    <w:bookmarkEnd w:id="68"/>
    <w:bookmarkStart w:name="z80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процесс 3 – выбор услугополучателем услуги, указанной в настоящем регламенте, вывод на экран формы запроса для оказания услуги и заполнение услугополучателем формы (ввод данных) с учетом ее структуры и форматных требований, прикрепление к форме запроса необходимых копий документов в электронном виде, указанные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а также выбор потребителем регистрационного свидетельства ЭЦП для удостоверения (подписания) запроса;</w:t>
      </w:r>
    </w:p>
    <w:bookmarkEnd w:id="69"/>
    <w:bookmarkStart w:name="z81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условие 2 – проверка на портале срока действия регистрационного свидетельства ЭЦП и отсутствия в списке отозванных (аннулированных) регистрационных свидетельств, а также соответствия идентификационных данных (между ИИН, указанным в запросе, и ИИН, указанным в регистрационном свидетельстве ЭЦП);</w:t>
      </w:r>
    </w:p>
    <w:bookmarkEnd w:id="70"/>
    <w:bookmarkStart w:name="z82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процесс 4 – формирование сообщения об отказе в запрашиваемой услуге в связи с неподтверждением подлинности ЭЦП услугополучателя;</w:t>
      </w:r>
    </w:p>
    <w:bookmarkEnd w:id="71"/>
    <w:bookmarkStart w:name="z83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процесс 5 – удостоверение запроса для оказания государственной услуги посредством ЭЦП услугополучателя и направление электронного документа (запроса) через портал в ИС "ЗАГС" для обработки услугодателем;</w:t>
      </w:r>
    </w:p>
    <w:bookmarkEnd w:id="72"/>
    <w:bookmarkStart w:name="z84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9) условие 3 – проверка (обработка) услугодателем соответствия приложенных услугополучателем документов,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являющихся основанием для оказания услуги;</w:t>
      </w:r>
    </w:p>
    <w:bookmarkEnd w:id="73"/>
    <w:bookmarkStart w:name="z85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процесс 6 – формирование сообщения об отказе в запрашиваемой услуге в связи с имеющимися нарушениями в документах услугополучателя;</w:t>
      </w:r>
    </w:p>
    <w:bookmarkEnd w:id="74"/>
    <w:bookmarkStart w:name="z86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процесс 7 – получение услугополучателем результата услуги (уведомление), сформированного порталом. Электронный документ формируется с использованием ЭЦП сотрудника услугодателя.</w:t>
      </w:r>
    </w:p>
    <w:bookmarkEnd w:id="75"/>
    <w:bookmarkStart w:name="z87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Функциональные взаимодействия информационных систем задействованных при оказании государственной услуги через портал приведены диаграммой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76"/>
    <w:bookmarkStart w:name="z88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Подробное описание последовательности процедур (действий), взаимодействий структурных подразделений (работников) услугодателя в процессе оказания государственной услуги, а также описания порядка взаимодействия с иными услугодателями и (или) Государственной корпорацией и порядка использования информационных систем в процессе оказания государственной услуги отражается в справочнике бизнес-процессов оказания государственной услуги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 </w:t>
      </w:r>
    </w:p>
    <w:bookmarkEnd w:id="77"/>
    <w:bookmarkStart w:name="z89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Справочник бизнес-процессов оказания государственной услуги размещается на интернет-ресурсе услугодателя.</w:t>
      </w:r>
    </w:p>
    <w:bookmarkEnd w:id="7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регламенту 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"Регистрация рождения ребенка, в том числе внесение изменений,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дополнений и исправлений в записи актов гражданского состояния"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Диаграмма функционального взаимодействия информационных систем, задействованных в оказании государственной услуги через портал 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3708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708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регламенту 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"Регистрация рождения ребенка, в том числе внесение изменений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дополнений и исправлений в записи актов гражданского состояния"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 "Регистрация рождения, в том числе внесение изменений, дополнений и исправлений в записи актов гражданского состояния"</w:t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3619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619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Условные обозначения</w:t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5168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168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Условные обозначения:</w:t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505700" cy="2730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7505700" cy="2730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Мангистауской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"10"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>05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2017 года №_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>106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 постановлением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Мангистауской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31 декабря 2015 года № 411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 "Выдача повторных свидетельств или справок о регистрации актов гражданского состояния"</w:t>
      </w:r>
      <w:r>
        <w:br/>
      </w:r>
      <w:r>
        <w:rPr>
          <w:rFonts w:ascii="Times New Roman"/>
          <w:b/>
          <w:i w:val="false"/>
          <w:color w:val="000000"/>
        </w:rPr>
        <w:t>Общие положения</w:t>
      </w:r>
    </w:p>
    <w:bookmarkStart w:name="z94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Государственная услуга "Выдача повторных свидетельств или справок о регистрации актов гражданского состояния" (далее – государственная услуга) оказывается местными исполнительными органами (далее МИО) районов и городов областного значения (далее - услугодатель).</w:t>
      </w:r>
    </w:p>
    <w:bookmarkEnd w:id="79"/>
    <w:bookmarkStart w:name="z95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заявления и выдача результата оказания государственной услуги осуществляется на альтернативной основе через:</w:t>
      </w:r>
    </w:p>
    <w:bookmarkEnd w:id="80"/>
    <w:bookmarkStart w:name="z96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некоммерческое акционерное общество "Государственная корпорация "Правительство для граждан" (далее – Государственная корпорация);</w:t>
      </w:r>
    </w:p>
    <w:bookmarkEnd w:id="81"/>
    <w:bookmarkStart w:name="z97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веб-портал "Электронного правительства": www.egov.kz (далее – портал). </w:t>
      </w:r>
    </w:p>
    <w:bookmarkEnd w:id="82"/>
    <w:bookmarkStart w:name="z98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истребовании повторных свидетельств или справок о регистрации актов гражданского состояния из зарубежья необходимо обращаться к услугодателю.</w:t>
      </w:r>
    </w:p>
    <w:bookmarkEnd w:id="83"/>
    <w:bookmarkStart w:name="z99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Форма оказания государственной услуги: электронная (частично автоматизированная) и (или) бумажная.</w:t>
      </w:r>
    </w:p>
    <w:bookmarkEnd w:id="84"/>
    <w:bookmarkStart w:name="z100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Результат оказания государственной услуги:</w:t>
      </w:r>
    </w:p>
    <w:bookmarkEnd w:id="85"/>
    <w:bookmarkStart w:name="z101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в Государственной корпорации – выдача повторного свидетельства или справки о регистрации актов гражданского состояния либо мотивированный ответ об отказе в оказании государственной услуги на бумажном носителе при предъявлении документа, удостоверяющего личность, в случаях и по основаниям, предусмотренным </w:t>
      </w:r>
      <w:r>
        <w:rPr>
          <w:rFonts w:ascii="Times New Roman"/>
          <w:b w:val="false"/>
          <w:i w:val="false"/>
          <w:color w:val="000000"/>
          <w:sz w:val="28"/>
        </w:rPr>
        <w:t>пунктом 10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Стандарта государственной услуги;</w:t>
      </w:r>
    </w:p>
    <w:bookmarkEnd w:id="86"/>
    <w:bookmarkStart w:name="z102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на портале: при получении повторного свидетельства – уведомление о приеме электронного заявления, в форме электронного документа, удостоверенного электронно-цифровой подписью (далее – ЭЦП) уполномоченного лица услугодателя либо мотивированный ответ об отказе в оказании государственной услуги в форме электронного документа, в случаях и по основаниям, предусмотренным </w:t>
      </w:r>
      <w:r>
        <w:rPr>
          <w:rFonts w:ascii="Times New Roman"/>
          <w:b w:val="false"/>
          <w:i w:val="false"/>
          <w:color w:val="000000"/>
          <w:sz w:val="28"/>
        </w:rPr>
        <w:t>пунктом 10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Стандарта государственной услуги;</w:t>
      </w:r>
    </w:p>
    <w:bookmarkEnd w:id="87"/>
    <w:bookmarkStart w:name="z103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получение справок о регистрации актов гражданского состояния в форме электронного документа, удостоверенного ЭЦП уполномоченного лица услугодателя.</w:t>
      </w:r>
    </w:p>
    <w:bookmarkEnd w:id="88"/>
    <w:bookmarkStart w:name="z104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предоставления результата оказания государственной услуги: бумажная.</w:t>
      </w:r>
    </w:p>
    <w:bookmarkEnd w:id="8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 подразделений (работников) услугодателя в процессе оказания государственной услуги</w:t>
      </w:r>
    </w:p>
    <w:bookmarkStart w:name="z105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Основанием для начала процедуры (действия) по оказанию государственной услуги является:</w:t>
      </w:r>
    </w:p>
    <w:bookmarkEnd w:id="90"/>
    <w:bookmarkStart w:name="z106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обращении в Государственную корпорацию - заявление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 государственной услуги "Выдача повторных свидетельств или справок о регистрации актов гражданского состояния", утвержденному приказом Министра юстиции Республики Казахстан от 17 апреля 2015 года </w:t>
      </w:r>
      <w:r>
        <w:rPr>
          <w:rFonts w:ascii="Times New Roman"/>
          <w:b w:val="false"/>
          <w:i w:val="false"/>
          <w:color w:val="000000"/>
          <w:sz w:val="28"/>
        </w:rPr>
        <w:t>№ 219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стандартов государственных услуг по вопросам регистрации актов гражданского состояния и апостилирования" (зарегистрирован в Реестре государственной регистрации нормативных правовых актов за № 11374) (далее – Стандарт);</w:t>
      </w:r>
    </w:p>
    <w:bookmarkEnd w:id="91"/>
    <w:bookmarkStart w:name="z107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обращении на портал – электронное заявление, удостоверенное ЭЦП услугополучателя.</w:t>
      </w:r>
    </w:p>
    <w:bookmarkEnd w:id="9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 подразделений (работников) услугодателя в процессе оказания государственной услуги</w:t>
      </w:r>
    </w:p>
    <w:bookmarkStart w:name="z108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Перечень структурных подразделений услугодателя, участвующих в процессе оказания государственной услуги:</w:t>
      </w:r>
    </w:p>
    <w:bookmarkEnd w:id="93"/>
    <w:bookmarkStart w:name="z109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сотрудник канцелярии услугодателя;</w:t>
      </w:r>
    </w:p>
    <w:bookmarkEnd w:id="94"/>
    <w:bookmarkStart w:name="z110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услугодателя;</w:t>
      </w:r>
    </w:p>
    <w:bookmarkEnd w:id="95"/>
    <w:bookmarkStart w:name="z111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ответственный исполнитель услугодателя;</w:t>
      </w:r>
    </w:p>
    <w:bookmarkEnd w:id="96"/>
    <w:bookmarkStart w:name="z112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инспектор Государственной корпорации;</w:t>
      </w:r>
    </w:p>
    <w:bookmarkEnd w:id="97"/>
    <w:bookmarkStart w:name="z113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накопительный сектор Государственной корпорации;</w:t>
      </w:r>
    </w:p>
    <w:bookmarkEnd w:id="98"/>
    <w:bookmarkStart w:name="z114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сектор выдачи документов Государственной корпорации.</w:t>
      </w:r>
    </w:p>
    <w:bookmarkEnd w:id="9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Описание порядка взаимодействия с Государственной корпорацией и (или) иными услугодателями, а также порядка использования информационных систем в процессе оказания государственной услуги</w:t>
      </w:r>
    </w:p>
    <w:bookmarkStart w:name="z115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Описание порядка обращения через Государственную корпорацию с указанием длительности каждой процедуры:</w:t>
      </w:r>
    </w:p>
    <w:bookmarkEnd w:id="100"/>
    <w:bookmarkStart w:name="z116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услугополучатель представляет документы указанные </w:t>
      </w:r>
      <w:r>
        <w:rPr>
          <w:rFonts w:ascii="Times New Roman"/>
          <w:b w:val="false"/>
          <w:i w:val="false"/>
          <w:color w:val="000000"/>
          <w:sz w:val="28"/>
        </w:rPr>
        <w:t>в 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Стандарта;</w:t>
      </w:r>
    </w:p>
    <w:bookmarkEnd w:id="101"/>
    <w:bookmarkStart w:name="z117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инспектор Государственной корпорации регистрирует поступившие документы в течение 15 (пятнадцати) минут и выдает расписку услугополучателю о приеме соответствующих документов с указанием:</w:t>
      </w:r>
    </w:p>
    <w:bookmarkEnd w:id="102"/>
    <w:bookmarkStart w:name="z118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номера и даты приема запроса;</w:t>
      </w:r>
    </w:p>
    <w:bookmarkEnd w:id="103"/>
    <w:bookmarkStart w:name="z119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вид запрашиваемой государственной услуги;</w:t>
      </w:r>
    </w:p>
    <w:bookmarkEnd w:id="104"/>
    <w:bookmarkStart w:name="z120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количества и наименований приложенных документов;</w:t>
      </w:r>
    </w:p>
    <w:bookmarkEnd w:id="105"/>
    <w:bookmarkStart w:name="z121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даты (времени) и места выдачи документов;</w:t>
      </w:r>
    </w:p>
    <w:bookmarkEnd w:id="106"/>
    <w:bookmarkStart w:name="z122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фамилии, имени, отчества инспектора Государственной корпорации, принявшего заявление на оформление документов;</w:t>
      </w:r>
    </w:p>
    <w:bookmarkEnd w:id="107"/>
    <w:bookmarkStart w:name="z123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фамилии, имени, отчества услугополучателя, фамилии, имени, отчества представителя услугополучателя и их контактные телефоны. Результат – прием документов;</w:t>
      </w:r>
    </w:p>
    <w:bookmarkEnd w:id="108"/>
    <w:bookmarkStart w:name="z124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 предоставления услугополучателем неполного пакета документовсогласно перечню, предусмотренному </w:t>
      </w:r>
      <w:r>
        <w:rPr>
          <w:rFonts w:ascii="Times New Roman"/>
          <w:b w:val="false"/>
          <w:i w:val="false"/>
          <w:color w:val="000000"/>
          <w:sz w:val="28"/>
        </w:rPr>
        <w:t>пунктом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государственнойуслуги, и (или) документов с истекшим сроком действия работник Государственной корпорации отказывает в приеме заявления и выдает расписку об отказе в приеме документов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 государственной услуги;</w:t>
      </w:r>
    </w:p>
    <w:bookmarkEnd w:id="109"/>
    <w:bookmarkStart w:name="z125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инспектор Государственной корпорации документы передает в накопительный сектор в течение 30 (тридцати) минут. Результат – передачадокументов;</w:t>
      </w:r>
    </w:p>
    <w:bookmarkEnd w:id="110"/>
    <w:bookmarkStart w:name="z126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накопительный сектор Государственной корпорации собирает документы, составляет реестр и передает документы через курьера Государственной корпорации в канцелярию услугодателя в течение 1 (одного) рабочего дня. Результат – передача документов;</w:t>
      </w:r>
    </w:p>
    <w:bookmarkEnd w:id="111"/>
    <w:bookmarkStart w:name="z127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сотрудник канцелярии услугодателя регистрирует поступившие документы и передает руководителю в течение 15 (пятнадцати) минут. Результат - регистрация;</w:t>
      </w:r>
    </w:p>
    <w:bookmarkEnd w:id="112"/>
    <w:bookmarkStart w:name="z128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руководитель услугодателя осуществляет ознакомление с поступившими документами и отправляет ответственному исполнителю услугодателя на исполнение в течение 15 (пятнадцати) минут. Результат –передает на исполнение;</w:t>
      </w:r>
    </w:p>
    <w:bookmarkEnd w:id="113"/>
    <w:bookmarkStart w:name="z129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ответственный исполнитель услугодателя проверяет представленные документы на соответствие </w:t>
      </w:r>
      <w:r>
        <w:rPr>
          <w:rFonts w:ascii="Times New Roman"/>
          <w:b w:val="false"/>
          <w:i w:val="false"/>
          <w:color w:val="000000"/>
          <w:sz w:val="28"/>
        </w:rPr>
        <w:t>пункта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а также нормам </w:t>
      </w:r>
      <w:r>
        <w:rPr>
          <w:rFonts w:ascii="Times New Roman"/>
          <w:b w:val="false"/>
          <w:i w:val="false"/>
          <w:color w:val="000000"/>
          <w:sz w:val="28"/>
        </w:rPr>
        <w:t>Кодекса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26 декабря 2011 года "О браке (супружестве) и семье" после проверки и анализа представленных документов в информационной системе "Запись актов гражданского состояния" (далее - ИС "ЗАГС") формирует актовую запись, осуществляет регистрацию и распечатывает соответствующее свидетельство (справку) в течение 1 (одного) рабочего дня;</w:t>
      </w:r>
    </w:p>
    <w:bookmarkEnd w:id="114"/>
    <w:bookmarkStart w:name="z130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наличии электронной версии актовых записей в ИС "ЗАГС" и при наличии в архиве регистрирующего органа акта гражданского состояния государственная услуга оказывается в течение 5 (пяти) рабочих дней с момента представления услугополучателем необходимых документов, установленных </w:t>
      </w:r>
      <w:r>
        <w:rPr>
          <w:rFonts w:ascii="Times New Roman"/>
          <w:b w:val="false"/>
          <w:i w:val="false"/>
          <w:color w:val="000000"/>
          <w:sz w:val="28"/>
        </w:rPr>
        <w:t>пунктом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(день приема не входит в срок оказания государственной услуги), выдача документов производится на 5 (пятый) рабочий день, при необходимости направления запроса в другой регистрирующий орган срок оказания государственной услуги продлевается до 30 (тридцати) календарных дней, с уведомлением услугополучателя в течение 3 (трех) календарных дней;</w:t>
      </w:r>
    </w:p>
    <w:bookmarkEnd w:id="115"/>
    <w:bookmarkStart w:name="z131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регистрации акта гражданского состояния в другом регистрирующем органе - 30 (тридцать) календарных дней (день приема не входит в срок оказания государственной услуги);</w:t>
      </w:r>
    </w:p>
    <w:bookmarkEnd w:id="116"/>
    <w:bookmarkStart w:name="z132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после формирования соответствующего свидетельства (справки) передает на подпись руководителю услугодателя, затем в свидетельстве (справке) ставится гербовая печать услугодателя. Результат – передает на подпись и проставление гербовой печати руководителю услугодателя;</w:t>
      </w:r>
    </w:p>
    <w:bookmarkEnd w:id="117"/>
    <w:bookmarkStart w:name="z133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руководитель услугодателя подписывает результат государственной услуги и проставляет в свидетельстве (справке) гербовую печать и направляет в канцелярию услугодателя в течение 15 (пятнадцати) минут. Результат – подписывает свидетельство (справку) и ставит гербовую печать;</w:t>
      </w:r>
    </w:p>
    <w:bookmarkEnd w:id="118"/>
    <w:bookmarkStart w:name="z134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сотрудник канцелярии услугодателя регистрирует и в течение 1 (одного) рабочего дня передает результат государственной услуги на основании реестра через курьера Государственной корпорации в сектор выдачи документов Государственной корпорации. Результат – регистрирует и передает результат государственной услуги;</w:t>
      </w:r>
    </w:p>
    <w:bookmarkEnd w:id="119"/>
    <w:bookmarkStart w:name="z135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сектор выдачи документов Государственной корпорации выдает результат государственной услуги услугополучателю в течение 1 (одного) рабочего дня. Результат – выдает результат государственной услуги;</w:t>
      </w:r>
    </w:p>
    <w:bookmarkEnd w:id="120"/>
    <w:bookmarkStart w:name="z136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Описание порядка обращения и функционального взаимодействия при оказании государственной услуги через портал:</w:t>
      </w:r>
    </w:p>
    <w:bookmarkEnd w:id="121"/>
    <w:bookmarkStart w:name="z137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услугополучатель осуществляет регистрацию на портале с помощью индивидуального идентификационного номера (далее – ИИН) и пароля (осуществляется для незарегистрированных получателей на портале);</w:t>
      </w:r>
    </w:p>
    <w:bookmarkEnd w:id="122"/>
    <w:bookmarkStart w:name="z138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процесс 1 – ввод услугополучателем ИИН и пароля (процесс авторизации) на портале для получения услуги;</w:t>
      </w:r>
    </w:p>
    <w:bookmarkEnd w:id="123"/>
    <w:bookmarkStart w:name="z139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условие 1 – проверка на портале подлинности данных о зарегистрированном услугополучателе через ИИН и пароль;</w:t>
      </w:r>
    </w:p>
    <w:bookmarkEnd w:id="124"/>
    <w:bookmarkStart w:name="z140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процесс 2 – формирование порталом сообщения об отказе в авторизации в связи с имеющимися нарушениями в данных услугополучателя;</w:t>
      </w:r>
    </w:p>
    <w:bookmarkEnd w:id="125"/>
    <w:bookmarkStart w:name="z141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процесс 3 – выбор услугополучателем услуги, указанной в настоящем регламенте, вывод на экран формы запроса для оказания услуги и заполнение услугополучателем формы (ввод данных) с учетом ее структуры и форматных требований, прикрепление к форме запроса необходимых копий документов в электронном виде, указанные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а также выбор потребителем регистрационного свидетельства ЭЦП для удостоверения (подписания) запроса;</w:t>
      </w:r>
    </w:p>
    <w:bookmarkEnd w:id="126"/>
    <w:bookmarkStart w:name="z142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условие 2 – проверка на портале срока действия регистрационного свидетельства ЭЦП и отсутствия в списке отозванных (аннулированных) регистрационных свидетельств, а также соответствия идентификационных данных (между ИИН, указанным в запросе, и ИИН, указанным в регистрационном свидетельстве ЭЦП);</w:t>
      </w:r>
    </w:p>
    <w:bookmarkEnd w:id="127"/>
    <w:bookmarkStart w:name="z143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процесс 4 – формирование сообщения об отказе в запрашиваемой услуге в связи с неподтверждением подлинности ЭЦП услугополучателя;</w:t>
      </w:r>
    </w:p>
    <w:bookmarkEnd w:id="128"/>
    <w:bookmarkStart w:name="z144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процесс 5 – удостоверение запроса для оказания государственной услуги посредством ЭЦП услугополучателя и направление электронного документа (запроса) через портал в ИС "ЗАГС" для обработки;</w:t>
      </w:r>
    </w:p>
    <w:bookmarkEnd w:id="129"/>
    <w:bookmarkStart w:name="z145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условие 3 – проверка данных о регистрации актов гражданского состояния в ИС "ЗАГС";</w:t>
      </w:r>
    </w:p>
    <w:bookmarkEnd w:id="130"/>
    <w:bookmarkStart w:name="z146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процесс 6 - формирование сообщения об отказе в запрашиваемой услуге в связи с отсутствием актовой записи в ИС "ЗАГС";</w:t>
      </w:r>
    </w:p>
    <w:bookmarkEnd w:id="131"/>
    <w:bookmarkStart w:name="z147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процесс 7 – оплата государственной услуги через платежный шлюз электронного правительства (далее – ПШЭП);</w:t>
      </w:r>
    </w:p>
    <w:bookmarkEnd w:id="132"/>
    <w:bookmarkStart w:name="z148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12) условие 4 – проверка (обработка) услугодателем соответствия приложенных услугополучателем документов,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являющихся основанием для оказания услуги;</w:t>
      </w:r>
    </w:p>
    <w:bookmarkEnd w:id="133"/>
    <w:bookmarkStart w:name="z149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процесс 8 – формирование сообщения об отказе в запрашиваемой услуге в связи с имеющимися нарушениями в документах услугополучателя;</w:t>
      </w:r>
    </w:p>
    <w:bookmarkEnd w:id="134"/>
    <w:bookmarkStart w:name="z150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процесс 9 – получение услугополучателем результата услуги (уведомление), сформированного порталом. Электронный документ формируется с использованием ЭЦП сотрудника услугодателя.</w:t>
      </w:r>
    </w:p>
    <w:bookmarkEnd w:id="135"/>
    <w:bookmarkStart w:name="z151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Функциональные взаимодействия информационных систем, задействованных при оказании государственной услуги через портал приведены диаграммой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136"/>
    <w:bookmarkStart w:name="z152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Подробное описание последовательности процедур (действий), взаимодействий структурных подразделений (работников) услугодателя в процессе оказания государственной услуги, а также описания порядка взаимодействия с иными услугодателями и (или) Государственной корпорацией и порядка использования информационных систем в процессе оказания государственной услуги отражается в справочнике бизнес-процессов оказания государственной услуги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 Справочник бизнес-процессов оказания государственной услуги размещается на интернет-ресурсе услугодателя.</w:t>
      </w:r>
    </w:p>
    <w:bookmarkEnd w:id="13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регламенту 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"Выдача повторных свидетельств или справок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регистрации актов гражданского состояния"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Диаграмма функционального взаимодействия информационных систем, задействованных в оказании государственной услуги через портал</w:t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3314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314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Условные обозначения:</w:t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5080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08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регламенту 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"Выдача повторных свидетельств или справок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регистрации актов гражданского состояния"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 "Выдача повторных свидетельств или справок о регистрации актов гражданского состояния"</w:t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3467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467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Условные обозначения:</w:t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6565900" cy="1485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6565900" cy="1485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Мангистауской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"10"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>05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2017 года 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>106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 постановлением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Мангистауской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31 декабря 2015 года № 411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 "Регистрация перемены имени, отчества, фамилии, в том числе внесение изменений, дополнений и исправлений в записи актов гражданского состояния"</w:t>
      </w:r>
      <w:r>
        <w:br/>
      </w:r>
      <w:r>
        <w:rPr>
          <w:rFonts w:ascii="Times New Roman"/>
          <w:b/>
          <w:i w:val="false"/>
          <w:color w:val="000000"/>
        </w:rPr>
        <w:t>Общие положения</w:t>
      </w:r>
    </w:p>
    <w:bookmarkStart w:name="z157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Государственная услуга "Регистрация перемены имени, отчества, фамилии, в том числе внесение изменений, дополнений и исправлений в записи актов гражданского состояния" (далее – государственная услуга) оказывается местными исполнительными органами (далее МИО) районов и городов областного значения (далее - услугодатель).</w:t>
      </w:r>
    </w:p>
    <w:bookmarkEnd w:id="138"/>
    <w:bookmarkStart w:name="z158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заявления и выдача результата оказания государственной услугиосуществляется на альтернативной основе через:</w:t>
      </w:r>
    </w:p>
    <w:bookmarkEnd w:id="139"/>
    <w:bookmarkStart w:name="z159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канцелярию услугодателя, аппараты акимов районов, отделы занятости, социальных программ и регистрации актов гражданского состояния районов и городов (далее - отделы);</w:t>
      </w:r>
    </w:p>
    <w:bookmarkEnd w:id="140"/>
    <w:bookmarkStart w:name="z160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некоммерческое акционерное общество "Государственная корпорация "Правительство для граждан" (далее – Государственная корпорация); </w:t>
      </w:r>
    </w:p>
    <w:bookmarkEnd w:id="141"/>
    <w:bookmarkStart w:name="z161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веб-портал "Электронного правительства": www.egov.kz (далее – портал).</w:t>
      </w:r>
    </w:p>
    <w:bookmarkEnd w:id="142"/>
    <w:bookmarkStart w:name="z162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Форма оказания государственной услуги: электронная (частично автоматизированная) и (или) бумажная.</w:t>
      </w:r>
    </w:p>
    <w:bookmarkEnd w:id="143"/>
    <w:bookmarkStart w:name="z163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Результат оказания государственной услуги: свидетельство о перемене имени, отчества, фамилии, свидетельство о рождении (в случаях внесении изменений в актовую запись о рождении), повторное свидетельство о перемене имени, отчества, фамилии с внесенными изменениями, дополнениями и исправлениями либо мотивированный ответ об отказе в оказании государственной услуги на бумажном носителе при предъявлении документа, удостоверяющего личность, в случаях и по основаниям, предусмотренным </w:t>
      </w:r>
      <w:r>
        <w:rPr>
          <w:rFonts w:ascii="Times New Roman"/>
          <w:b w:val="false"/>
          <w:i w:val="false"/>
          <w:color w:val="000000"/>
          <w:sz w:val="28"/>
        </w:rPr>
        <w:t xml:space="preserve">пунктом 10 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Стандарта государственной услуги.</w:t>
      </w:r>
    </w:p>
    <w:bookmarkEnd w:id="144"/>
    <w:bookmarkStart w:name="z164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 портале в "личный кабинет" услугополучателя направляется уведомление о приеме электронного заявления и назначении даты регистрации перемены имени, отчества, фамилии в форме электронного документа, удостоверенного ЭЦП уполномоченного лица услугодателя либо мотивированный ответ об отказе в оказании государственной услуги в форме электронного документа в случаях и по основаниям, предусмотренным </w:t>
      </w:r>
      <w:r>
        <w:rPr>
          <w:rFonts w:ascii="Times New Roman"/>
          <w:b w:val="false"/>
          <w:i w:val="false"/>
          <w:color w:val="000000"/>
          <w:sz w:val="28"/>
        </w:rPr>
        <w:t xml:space="preserve">пунктом 10 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Стандарта государственной услуги.</w:t>
      </w:r>
    </w:p>
    <w:bookmarkEnd w:id="145"/>
    <w:bookmarkStart w:name="z165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предоставления результата оказания государственной услуги: бумажная.</w:t>
      </w:r>
    </w:p>
    <w:bookmarkEnd w:id="14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 подразделений (работников) услугодателя в процессе оказания государственной услуги</w:t>
      </w:r>
    </w:p>
    <w:bookmarkStart w:name="z166"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Основанием для начала процедуры (действия) по оказанию государственной услуги является:</w:t>
      </w:r>
    </w:p>
    <w:bookmarkEnd w:id="147"/>
    <w:bookmarkStart w:name="z167"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обращении к услугодателю или в Государственную корпорацию -заявление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 государственной услуги "Регистрация перемены имени, отчества, фамилии, в том числе внесение изменений, дополнений и исправлений в записи актов гражданского состояния", утвержденному приказом Министра юстиции Республики Казахстан от 17 апреля 2015 года </w:t>
      </w:r>
      <w:r>
        <w:rPr>
          <w:rFonts w:ascii="Times New Roman"/>
          <w:b w:val="false"/>
          <w:i w:val="false"/>
          <w:color w:val="000000"/>
          <w:sz w:val="28"/>
        </w:rPr>
        <w:t>№ 219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стандартов государственных услуг по вопросам регистрации актов гражданского состояния и апостилирования" (зарегистрирован в Реестре государственной регистрации нормативных правовых актов за № 11374) (далее – Стандарт);</w:t>
      </w:r>
    </w:p>
    <w:bookmarkEnd w:id="148"/>
    <w:bookmarkStart w:name="z168"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обращении на портал – электронное заявление, удостоверенное ЭЦП</w:t>
      </w:r>
      <w:r>
        <w:rPr>
          <w:rFonts w:ascii="Times New Roman"/>
          <w:b w:val="false"/>
          <w:i w:val="false"/>
          <w:color w:val="000000"/>
          <w:sz w:val="28"/>
        </w:rPr>
        <w:t xml:space="preserve"> услугополучателя.</w:t>
      </w:r>
    </w:p>
    <w:bookmarkEnd w:id="149"/>
    <w:bookmarkStart w:name="z170"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Содержание каждой процедуры (действия) и его результат, входящей в состав процесса оказания государственной услуги:</w:t>
      </w:r>
    </w:p>
    <w:bookmarkEnd w:id="150"/>
    <w:bookmarkStart w:name="z171"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услугополучатель предоставляет услугодателю, документы согласно </w:t>
      </w:r>
      <w:r>
        <w:rPr>
          <w:rFonts w:ascii="Times New Roman"/>
          <w:b w:val="false"/>
          <w:i w:val="false"/>
          <w:color w:val="000000"/>
          <w:sz w:val="28"/>
        </w:rPr>
        <w:t>пункта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в течение 20 (двадцати) минут;</w:t>
      </w:r>
    </w:p>
    <w:bookmarkEnd w:id="151"/>
    <w:bookmarkStart w:name="z172" w:id="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услугодатель принимает документы, выдает услугополучателю копию заявления с отметкой о регистрации с указанием даты и времени приема пакета документов в течение 20 (двадцати) минут и регистрирует в журнале;</w:t>
      </w:r>
    </w:p>
    <w:bookmarkEnd w:id="152"/>
    <w:bookmarkStart w:name="z173" w:id="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сотрудник канцелярии услугодателя после поступления заявления и необходимых документов для оказания государственной услуги выдает услугополучателю копию заявления с отметкой о регистрации с указанием даты и времени приема пакета документов, проводит регистрацию, ставит наконтроль согласно сроку, установленному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в течение 15 (пятнадцати) минут. Результат - передает на рассмотрение руководителю услугодателя;</w:t>
      </w:r>
    </w:p>
    <w:bookmarkEnd w:id="153"/>
    <w:bookmarkStart w:name="z174" w:id="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руководитель услугодателя осуществляет ознакомление с поступившими документами и отправляет ответственному исполнителю услугодателя на исполнение в течение 15 (пятнадцати) минут. Результат – передает на исполнение;</w:t>
      </w:r>
    </w:p>
    <w:bookmarkEnd w:id="154"/>
    <w:bookmarkStart w:name="z175" w:id="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ответственный исполнитель услугодателя проверяет представленные документы на соответствие </w:t>
      </w:r>
      <w:r>
        <w:rPr>
          <w:rFonts w:ascii="Times New Roman"/>
          <w:b w:val="false"/>
          <w:i w:val="false"/>
          <w:color w:val="000000"/>
          <w:sz w:val="28"/>
        </w:rPr>
        <w:t>пункта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а также нормам Кодекса Республики Казахстан от 26 декабря 2011 года "О браке (супружестве) и семье", после проверки и анализа представленных документов в информационной системе "Запись актов гражданского состояния" (далее – ИС "ЗАГС") формирует актовую запись, осуществляет регистрацию и распечатывает соответствующее свидетельство, после формирования соответствующего свидетельства передает на подпись руководителю услугодателя в течение 15(пятнадцати) календарных дней;</w:t>
      </w:r>
    </w:p>
    <w:bookmarkEnd w:id="155"/>
    <w:bookmarkStart w:name="z176" w:id="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необходимости запроса в другие государственные органы, срок оказания услуги продлевается не более чем на 30 (тридцать) календарных дней с уведомлением услугополучателя в течение 3 (трех) календарных дней.</w:t>
      </w:r>
    </w:p>
    <w:bookmarkEnd w:id="156"/>
    <w:bookmarkStart w:name="z177" w:id="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Результат–передает на подпись и проставление гербовой печати руководителю услугодателя;</w:t>
      </w:r>
    </w:p>
    <w:bookmarkEnd w:id="157"/>
    <w:bookmarkStart w:name="z178" w:id="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руководитель услугодателя подписывает результат государственной услуги и проставляет в свидетельстве гербовую печать и направляет в канцелярию услугодателя в течение 15 (пятнадцати) минут. Результат – подписывает свидетельство и ставит гербовую печать;</w:t>
      </w:r>
    </w:p>
    <w:bookmarkEnd w:id="158"/>
    <w:bookmarkStart w:name="z179" w:id="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сотрудник канцелярии услугодателя регистрирует свидетельство и передает под роспись услугополучателю. Результат – выдает свидетельство.</w:t>
      </w:r>
    </w:p>
    <w:bookmarkEnd w:id="15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 подразделений (работников) услугодателя в процессе оказания государственной услуги</w:t>
      </w:r>
    </w:p>
    <w:bookmarkStart w:name="z180" w:id="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Перечень структурных подразделений (работников) услугодателя, участвующих в процессе оказания государственной услуги:</w:t>
      </w:r>
    </w:p>
    <w:bookmarkEnd w:id="160"/>
    <w:bookmarkStart w:name="z181" w:id="1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сотрудник канцелярии услугодателя;</w:t>
      </w:r>
    </w:p>
    <w:bookmarkEnd w:id="161"/>
    <w:bookmarkStart w:name="z182" w:id="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услугодателя;</w:t>
      </w:r>
    </w:p>
    <w:bookmarkEnd w:id="162"/>
    <w:bookmarkStart w:name="z183" w:id="1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ответственный исполнитель услугодателя;</w:t>
      </w:r>
    </w:p>
    <w:bookmarkEnd w:id="163"/>
    <w:bookmarkStart w:name="z184" w:id="1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руководитель услугодателя;</w:t>
      </w:r>
    </w:p>
    <w:bookmarkEnd w:id="164"/>
    <w:bookmarkStart w:name="z185" w:id="1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сотрудник канцелярии услугодателя.</w:t>
      </w:r>
    </w:p>
    <w:bookmarkEnd w:id="165"/>
    <w:bookmarkStart w:name="z186" w:id="1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Описание последовательности процедур (действий) между структурными подразделениями (работниками) услугодателя:</w:t>
      </w:r>
    </w:p>
    <w:bookmarkEnd w:id="166"/>
    <w:bookmarkStart w:name="z187" w:id="1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услугополучатель предоставляет услугодателю документы согласно </w:t>
      </w:r>
      <w:r>
        <w:rPr>
          <w:rFonts w:ascii="Times New Roman"/>
          <w:b w:val="false"/>
          <w:i w:val="false"/>
          <w:color w:val="000000"/>
          <w:sz w:val="28"/>
        </w:rPr>
        <w:t>пункта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в течение 20 (двадцати) минут;</w:t>
      </w:r>
    </w:p>
    <w:bookmarkEnd w:id="167"/>
    <w:bookmarkStart w:name="z188" w:id="1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услугодатель принимает документы, выдает услугополучателю копию заявления с отметкой о регистрации с указанием даты и времени приема пакета документов в течение 20 (двадцати) минут и регистрирует в журнале;</w:t>
      </w:r>
    </w:p>
    <w:bookmarkEnd w:id="168"/>
    <w:bookmarkStart w:name="z189" w:id="1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сотрудник канцелярии услугодателя после поступления заявления и необходимых документов для оказания государственной услуги выдает услугополучателю копию заявления с отметкой о регистрации с указанием даты и времени приема пакета документов, проводит регистрацию, ставит на контроль согласно сроку, установленному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в течение 15(пятнадцати) минут.</w:t>
      </w:r>
    </w:p>
    <w:bookmarkEnd w:id="169"/>
    <w:bookmarkStart w:name="z190" w:id="1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руководитель услугодателя осуществляет ознакомление с поступившими документами и отправляет ответственному исполнителю услугодателя на исполнение в течение 15 (пятнадцати) минут.</w:t>
      </w:r>
    </w:p>
    <w:bookmarkEnd w:id="170"/>
    <w:bookmarkStart w:name="z191" w:id="1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ответственный исполнитель услугодателя проверяет представленные документы на соответствие </w:t>
      </w:r>
      <w:r>
        <w:rPr>
          <w:rFonts w:ascii="Times New Roman"/>
          <w:b w:val="false"/>
          <w:i w:val="false"/>
          <w:color w:val="000000"/>
          <w:sz w:val="28"/>
        </w:rPr>
        <w:t>пункта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а также нормам </w:t>
      </w:r>
      <w:r>
        <w:rPr>
          <w:rFonts w:ascii="Times New Roman"/>
          <w:b w:val="false"/>
          <w:i w:val="false"/>
          <w:color w:val="000000"/>
          <w:sz w:val="28"/>
        </w:rPr>
        <w:t>Кодекса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26 декабря 2011 года "О браке (супружестве) и семье", после проверки и анализа представленных документов в ИС "ЗАГС" формирует актовую запись, осуществляет регистрацию и распечатывает соответствующее свидетельство, после формирования соответствующего свидетельства передает на подпись руководителю услугодателя в течение 15 (пятнадцати) календарных дней;</w:t>
      </w:r>
    </w:p>
    <w:bookmarkEnd w:id="171"/>
    <w:bookmarkStart w:name="z192" w:id="1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необходимости запроса в другие государственные органы, срок оказания услуги продлевается не более чем на 30 (тридцать) календарных дней с уведомлением услугополучателя в течение 3 (трех) календарных дней.</w:t>
      </w:r>
    </w:p>
    <w:bookmarkEnd w:id="172"/>
    <w:bookmarkStart w:name="z193" w:id="1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руководитель услугодателя подписывает результат государственной услуги и проставляет в свидетельстве гербовую печать и направляет в канцелярию услугодателя в течение 15 (пятнадцати) минут.</w:t>
      </w:r>
    </w:p>
    <w:bookmarkEnd w:id="173"/>
    <w:bookmarkStart w:name="z194" w:id="1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сотрудник канцелярии услугодателя регистрирует свидетельство и передает под роспись услугополучателю. Результат – выдает свидетельство.</w:t>
      </w:r>
    </w:p>
    <w:bookmarkEnd w:id="17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Описание порядка взаимодействия с Государственной корпорацией и (или) иными услугодателями, а также порядка использования информационных систем в процессе оказания государственной услуги</w:t>
      </w:r>
    </w:p>
    <w:bookmarkStart w:name="z195" w:id="1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Описание порядка обращения через Государственную корпорацию с указанием длительности каждой процедуры:</w:t>
      </w:r>
    </w:p>
    <w:bookmarkEnd w:id="175"/>
    <w:bookmarkStart w:name="z196" w:id="1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услугополучатель представляет документы указанные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Стандарта;</w:t>
      </w:r>
    </w:p>
    <w:bookmarkEnd w:id="176"/>
    <w:bookmarkStart w:name="z197" w:id="1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инспектор Государственной корпорации регистрирует поступившие документы в течение 15 (пятнадцати) минут и выдает расписку услугополучателю о приеме соответствующих документов с указанием: номера и даты приема запроса;</w:t>
      </w:r>
    </w:p>
    <w:bookmarkEnd w:id="177"/>
    <w:bookmarkStart w:name="z198" w:id="1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вида запрашиваемой государственной услуги;</w:t>
      </w:r>
    </w:p>
    <w:bookmarkEnd w:id="178"/>
    <w:bookmarkStart w:name="z199" w:id="1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количества и названий приложенных документов;</w:t>
      </w:r>
    </w:p>
    <w:bookmarkEnd w:id="179"/>
    <w:bookmarkStart w:name="z200" w:id="1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даты (времени) и места выдачи документов;</w:t>
      </w:r>
    </w:p>
    <w:bookmarkEnd w:id="180"/>
    <w:bookmarkStart w:name="z201" w:id="1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фамилии, имени, отчества инспектора Государственной корпорации, принявшего заявление на оформление документов;</w:t>
      </w:r>
    </w:p>
    <w:bookmarkEnd w:id="181"/>
    <w:bookmarkStart w:name="z202" w:id="1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фамилии, имени, отчества услугополучателя, фамилии, имени, отчества представителя услугополучателя и их контактные телефоны. Результат – прием документов;</w:t>
      </w:r>
    </w:p>
    <w:bookmarkEnd w:id="182"/>
    <w:bookmarkStart w:name="z203" w:id="1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 предоставления услугополучателем неполного пакета документов согласно перечню, предусмотренному </w:t>
      </w:r>
      <w:r>
        <w:rPr>
          <w:rFonts w:ascii="Times New Roman"/>
          <w:b w:val="false"/>
          <w:i w:val="false"/>
          <w:color w:val="000000"/>
          <w:sz w:val="28"/>
        </w:rPr>
        <w:t>пунктом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государственной услуги, и (или) документов с истекшим сроком действия услугодатель или работник Государственной корпорации отказывает в приеме заявления, при этом работник Государственной корпорации выдает расписку об отказе в приеме документов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 государственной услуги;</w:t>
      </w:r>
    </w:p>
    <w:bookmarkEnd w:id="183"/>
    <w:bookmarkStart w:name="z204" w:id="1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инспектор Государственной корпорации документы передает в накопительный сектор в течение 30 (тридцати) минут. Результат – передача документов;</w:t>
      </w:r>
    </w:p>
    <w:bookmarkEnd w:id="184"/>
    <w:bookmarkStart w:name="z205" w:id="1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накопительный сектор собирает документы, составляет реестр и передает документы через курьера Государственной корпорации в канцелярию услугодателя в течение 1 (одного) рабочего дня. Результат – передача документов;</w:t>
      </w:r>
    </w:p>
    <w:bookmarkEnd w:id="185"/>
    <w:bookmarkStart w:name="z206" w:id="1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сотрудник канцелярии услугодателя регистрирует поступившие документы и передает руководителю в течение 15 (пятнадцати) минут. Результат- регистрация;</w:t>
      </w:r>
    </w:p>
    <w:bookmarkEnd w:id="186"/>
    <w:bookmarkStart w:name="z207" w:id="1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руководитель услугодателя осуществляет ознакомление с поступившими документами и отправляет ответственному исполнителю услугодателя на исполнение в течение 15 (пятнадцати) минут. Результат – передает на исполнение;</w:t>
      </w:r>
    </w:p>
    <w:bookmarkEnd w:id="187"/>
    <w:bookmarkStart w:name="z208" w:id="1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ответственный исполнитель услугодателя проверяет представленные документы на соответствие </w:t>
      </w:r>
      <w:r>
        <w:rPr>
          <w:rFonts w:ascii="Times New Roman"/>
          <w:b w:val="false"/>
          <w:i w:val="false"/>
          <w:color w:val="000000"/>
          <w:sz w:val="28"/>
        </w:rPr>
        <w:t>пункта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а также нормам </w:t>
      </w:r>
      <w:r>
        <w:rPr>
          <w:rFonts w:ascii="Times New Roman"/>
          <w:b w:val="false"/>
          <w:i w:val="false"/>
          <w:color w:val="000000"/>
          <w:sz w:val="28"/>
        </w:rPr>
        <w:t>Кодекса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26 декабря 2011 года "О браке (супружестве) и семье" после проверки и анализа представленных документов в ИС "ЗАГС" формирует актовую запись, осуществляет регистрацию и распечатывает соответствующее свидетельство, после формирования соответствующего свидетельства передает на подпись руководителю услугодателя в течение 15 (пятнадцати) календарных дней;</w:t>
      </w:r>
    </w:p>
    <w:bookmarkEnd w:id="188"/>
    <w:bookmarkStart w:name="z209" w:id="1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необходимости запроса в другие государственные органы, срок оказания услуги продлевается не более чем на 30 (тридцать) календарных дней с уведомлением услугополучателя в течение 3 (трех) календарных дней.</w:t>
      </w:r>
    </w:p>
    <w:bookmarkEnd w:id="189"/>
    <w:bookmarkStart w:name="z210" w:id="1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– передает на подпись и проставление гербовой печати руководителю услугодателя;</w:t>
      </w:r>
    </w:p>
    <w:bookmarkEnd w:id="190"/>
    <w:bookmarkStart w:name="z211" w:id="1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руководитель услугодателя подписывает результат государственной услуги и проставляет в свидетельстве гербовую печать и направляет в канцелярию услугодателя в течение 15 (пятнадцати) минут. Результат – подписывает свидетельство и ставит гербовую печать;</w:t>
      </w:r>
    </w:p>
    <w:bookmarkEnd w:id="191"/>
    <w:bookmarkStart w:name="z212" w:id="1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сотрудник канцелярии услугодателя регистрирует и передает результат государственной услуги курьеру Государственной корпорации на основании реестра. Результат – регистрирует и передает результат государственной услуги.</w:t>
      </w:r>
    </w:p>
    <w:bookmarkEnd w:id="192"/>
    <w:bookmarkStart w:name="z213" w:id="1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курьер Государственной корпорации передает результат государственной услуги в сектор выдачи документов Государственной корпорации в течение 1 (одного) рабочего дня. Результат – передает результат государственной услуги;</w:t>
      </w:r>
    </w:p>
    <w:bookmarkEnd w:id="193"/>
    <w:bookmarkStart w:name="z214" w:id="1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сектор выдачи документов Государственной корпорации передает результат государственной услуги услугополучателю в течение того же дня. Результат – выдает результат государственной услуги.</w:t>
      </w:r>
    </w:p>
    <w:bookmarkEnd w:id="194"/>
    <w:bookmarkStart w:name="z215" w:id="1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Описание порядка обращения и функционального взаимодействия при оказании государственной услуги через портал:</w:t>
      </w:r>
    </w:p>
    <w:bookmarkEnd w:id="195"/>
    <w:bookmarkStart w:name="z216" w:id="1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услугополучатель осуществляет регистрацию на портале с помощью индивидуального идентификационного номера (далее – ИИН) и пароля (осуществляется для незарегистрированных получателей на портале); </w:t>
      </w:r>
    </w:p>
    <w:bookmarkEnd w:id="196"/>
    <w:bookmarkStart w:name="z217" w:id="1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процесс 1 – ввод услугополучателем ИИН и пароля (процесс авторизации) на портале для получения услуги;</w:t>
      </w:r>
    </w:p>
    <w:bookmarkEnd w:id="197"/>
    <w:bookmarkStart w:name="z218" w:id="1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условие 1 – проверка на портале подлинности данных о зарегистрированном услугополучателе через ИИН и пароль;</w:t>
      </w:r>
    </w:p>
    <w:bookmarkEnd w:id="198"/>
    <w:bookmarkStart w:name="z219" w:id="1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процесс 2 – формирование порталом сообщения об отказе в авторизации связи с имеющимися нарушениями в данных услугополучателя;</w:t>
      </w:r>
    </w:p>
    <w:bookmarkEnd w:id="199"/>
    <w:bookmarkStart w:name="z220" w:id="2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процесс 3 – выбор услугополучателем услуги, указанной в настоящем регламенте, вывод на экран формы запроса для оказания услуги и заполнение услугополучателем формы (ввод данных) с учетом ее структуры и форматных требований, прикрепление к форме запроса необходимых копий документов в электронном виде, указанные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а также выбор потребителем регистрационного свидетельства ЭЦП для удостоверения (подписания) запроса;</w:t>
      </w:r>
    </w:p>
    <w:bookmarkEnd w:id="200"/>
    <w:bookmarkStart w:name="z221" w:id="2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условие 2 – проверка на портале срока действия регистрационного свидетельства ЭЦП и отсутствия в списке отозванных (аннулированных) регистрационных свидетельств, а также соответствия идентификационных данных (между ИИН, указанным в запросе, и ИИН, указанным в регистрационном свидетельстве ЭЦП);</w:t>
      </w:r>
    </w:p>
    <w:bookmarkEnd w:id="201"/>
    <w:bookmarkStart w:name="z222" w:id="2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процесс 4 – формирование сообщения об отказе в запрашиваемой услуге в связи с неподтверждением подлинности ЭЦП услугополучателя;</w:t>
      </w:r>
    </w:p>
    <w:bookmarkEnd w:id="202"/>
    <w:bookmarkStart w:name="z223" w:id="2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процесс 5 – удостоверение запроса для оказания государственной услуги посредством ЭЦП услугополучателя и направление электронного документа (запроса) через портал в ИС "ЗАГС" для обработки;</w:t>
      </w:r>
    </w:p>
    <w:bookmarkEnd w:id="203"/>
    <w:bookmarkStart w:name="z224" w:id="2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условие 3 – проверка данных о регистрации актов гражданского состояния в ИС "ЗАГС";</w:t>
      </w:r>
    </w:p>
    <w:bookmarkEnd w:id="204"/>
    <w:bookmarkStart w:name="z225" w:id="2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процесс 6 - формирование сообщения об отказе в запрашиваемой услуге в связи с отсутствием актовой записи в ИС "ЗАГС";</w:t>
      </w:r>
    </w:p>
    <w:bookmarkEnd w:id="205"/>
    <w:bookmarkStart w:name="z226" w:id="2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процесс 7 – оплата государственной услуги через платежный шлюз электронного правительства (далее – ПШЭП);</w:t>
      </w:r>
    </w:p>
    <w:bookmarkEnd w:id="206"/>
    <w:bookmarkStart w:name="z227" w:id="2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12) условие 4 – проверка (обработка) услугодателем соответствия приложенных услугополучателем документов,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являющихся основанием для оказания услуги;</w:t>
      </w:r>
    </w:p>
    <w:bookmarkEnd w:id="207"/>
    <w:bookmarkStart w:name="z228" w:id="2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процесс 8 – формирование сообщения об отказе в запрашиваемой услуге в связи с имеющимися нарушениями в документах услугополучателя;</w:t>
      </w:r>
    </w:p>
    <w:bookmarkEnd w:id="208"/>
    <w:bookmarkStart w:name="z229" w:id="2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процесс 9 – получение услугополучателем результата услуги (уведомление), сформированного порталом. Электронный документ формируется с использованием ЭЦП сотрудника услугодателя.</w:t>
      </w:r>
    </w:p>
    <w:bookmarkEnd w:id="209"/>
    <w:bookmarkStart w:name="z230" w:id="2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Функциональные взаимодействия информационных систем, задействованных при оказании государственной услуги через портал приведены диаграммой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210"/>
    <w:bookmarkStart w:name="z231" w:id="2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Подробное описание последовательности процедур (действий), взаимодействий структурных подразделений (работников) услугодателя в процессе оказания государственной услуги, а также описания порядка взаимодействия с иными услугодателями и (или) Государственной корпорацией и порядка использования информационных систем в процессе оказания государственной услуги отражается в справочнике бизнес-процессов оказания государственной услуги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 Справочник бизнес-процессов оказания государственной услуги размещается на интернет-ресурсе услугодателя.</w:t>
      </w:r>
    </w:p>
    <w:bookmarkEnd w:id="21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регламенту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"Регистрация перемены имени, отчества,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фамилии, в том числе внесение изменений,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дополнений и исправлений в записи актов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гражданского состояния" 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Диаграмма функционального взаимодействия информационных систем, задействованных в оказании государственной услуги через портал 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3314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314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Условные обозначения</w:t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5080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08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регламенту 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"Регистрация перемены имени, отчества, фамилии, в том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числе внесение изменений, дополнений и исправлений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записи актов гражданского состояния"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 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3251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251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Условные обозначения: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226300" cy="2451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7226300" cy="2451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Мангистауской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"10"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>05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2017 года №_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>106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 постановлением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Мангистауской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31 декабря 2015 года № 411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 "Восстановление записей актов гражданского состояния"</w:t>
      </w:r>
      <w:r>
        <w:br/>
      </w:r>
      <w:r>
        <w:rPr>
          <w:rFonts w:ascii="Times New Roman"/>
          <w:b/>
          <w:i w:val="false"/>
          <w:color w:val="000000"/>
        </w:rPr>
        <w:t>1. Общие положения</w:t>
      </w:r>
    </w:p>
    <w:bookmarkStart w:name="z236" w:id="2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Государственная услуга "Восстановление записей актов гражданского состояния" (далее – государственная услуга) оказывается местными исполнительными органами (далее МИО) районов и городов областного значения (далее - услугодатель).</w:t>
      </w:r>
    </w:p>
    <w:bookmarkEnd w:id="212"/>
    <w:bookmarkStart w:name="z237" w:id="2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заявления и выдача результата оказания государственной услуги осуществляется на альтернативной основе через:</w:t>
      </w:r>
    </w:p>
    <w:bookmarkEnd w:id="213"/>
    <w:bookmarkStart w:name="z238" w:id="2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канцелярию услугодателя, аппараты акимов районов, отделы занятости, социальных программ и регистрации актов гражданского состояния районов и городов (далее - отделы);</w:t>
      </w:r>
    </w:p>
    <w:bookmarkEnd w:id="214"/>
    <w:bookmarkStart w:name="z239" w:id="2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некоммерческое акционерное общество "Государственная корпорация "Правительство для граждан" (далее – Государственная корпорация).</w:t>
      </w:r>
    </w:p>
    <w:bookmarkEnd w:id="215"/>
    <w:bookmarkStart w:name="z240" w:id="2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Форма оказания государственной услуги: бумажная.</w:t>
      </w:r>
    </w:p>
    <w:bookmarkEnd w:id="216"/>
    <w:bookmarkStart w:name="z241" w:id="2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Результат оказания государственной услуги: свидетельство о государственной регистрации акта гражданского состояния либо мотивированный ответ об отказе в оказании государственной услуги на бумажном носителе при предъявлении документа, удостоверяющего личность, в случаях и по основаниям, предусмотренным </w:t>
      </w:r>
      <w:r>
        <w:rPr>
          <w:rFonts w:ascii="Times New Roman"/>
          <w:b w:val="false"/>
          <w:i w:val="false"/>
          <w:color w:val="000000"/>
          <w:sz w:val="28"/>
        </w:rPr>
        <w:t xml:space="preserve">пунктом 10 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Стандарта государственной услуги.</w:t>
      </w:r>
    </w:p>
    <w:bookmarkEnd w:id="217"/>
    <w:bookmarkStart w:name="z242" w:id="2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предоставления результата оказания государственной услуги: бумажная.</w:t>
      </w:r>
    </w:p>
    <w:bookmarkEnd w:id="2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 подразделений (работников) услугодателя в процессе оказания государственной услуги</w:t>
      </w:r>
    </w:p>
    <w:bookmarkStart w:name="z243" w:id="2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Основанием для начала процедуры (действия) по оказанию государственной услуги при обращении к услугодателю или в Государственную корпорацию - является заявление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 государственной услуги "Восстановление записей актов гражданского состояния", утвержденному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юстиции Республики Казахстан от 17 апреля 2015 года </w:t>
      </w:r>
      <w:r>
        <w:rPr>
          <w:rFonts w:ascii="Times New Roman"/>
          <w:b w:val="false"/>
          <w:i w:val="false"/>
          <w:color w:val="000000"/>
          <w:sz w:val="28"/>
        </w:rPr>
        <w:t>№ 219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стандартов государственных услуг по вопросам регистрации актов гражданского состояния и апостилирования" (зарегистрирован в Реестре государственной регистрации нормативных правовых актов за № 11374) (далее – Стандарт);</w:t>
      </w:r>
    </w:p>
    <w:bookmarkEnd w:id="219"/>
    <w:bookmarkStart w:name="z244" w:id="2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Содержание каждой процедуры (действия) и его результат, входящей в состав процесса оказания государственной услуги:</w:t>
      </w:r>
    </w:p>
    <w:bookmarkEnd w:id="220"/>
    <w:bookmarkStart w:name="z245" w:id="2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услугополучатель предоставляет услугодателю документы согласно </w:t>
      </w:r>
      <w:r>
        <w:rPr>
          <w:rFonts w:ascii="Times New Roman"/>
          <w:b w:val="false"/>
          <w:i w:val="false"/>
          <w:color w:val="000000"/>
          <w:sz w:val="28"/>
        </w:rPr>
        <w:t>пункта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в течение 20 (двадцати) минут;</w:t>
      </w:r>
    </w:p>
    <w:bookmarkEnd w:id="221"/>
    <w:bookmarkStart w:name="z246" w:id="2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услугодатель принимает документы, выдает услугополучателю копию заявления с отметкой о регистрации с указанием даты и времени приема пакета документов в течение 20 (двадцати) минут и регистрирует в журнале;</w:t>
      </w:r>
    </w:p>
    <w:bookmarkEnd w:id="222"/>
    <w:bookmarkStart w:name="z247" w:id="2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сотрудник канцелярии услугодателя после поступления заявления и необходимых документов для оказания государственной услуги выдает услугополучателю копию заявления с отметкой о регистрации с указанием даты и времени приема пакета документов, проводит регистрацию, ставит наконтроль согласно сроку, установленному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в течение 15(пятнадцати) минут. Результат - передает на рассмотрение руководителю услугодателя;</w:t>
      </w:r>
    </w:p>
    <w:bookmarkEnd w:id="223"/>
    <w:bookmarkStart w:name="z248" w:id="2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руководитель услугодателя осуществляет ознакомление с поступившими документами и отправляет ответственному исполнителю услугодателя на исполнение в течение 15 (пятнадцати) минут. Результат – передает на исполнение;</w:t>
      </w:r>
    </w:p>
    <w:bookmarkEnd w:id="224"/>
    <w:bookmarkStart w:name="z249" w:id="2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ответственный исполнитель услугодателя проверяет представленные документы на соответствие </w:t>
      </w:r>
      <w:r>
        <w:rPr>
          <w:rFonts w:ascii="Times New Roman"/>
          <w:b w:val="false"/>
          <w:i w:val="false"/>
          <w:color w:val="000000"/>
          <w:sz w:val="28"/>
        </w:rPr>
        <w:t>пункта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а также нормам </w:t>
      </w:r>
      <w:r>
        <w:rPr>
          <w:rFonts w:ascii="Times New Roman"/>
          <w:b w:val="false"/>
          <w:i w:val="false"/>
          <w:color w:val="000000"/>
          <w:sz w:val="28"/>
        </w:rPr>
        <w:t>Кодекса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26 декабря 2011 года "О браке (супружестве) и семье", после проверки и анализа представленных документов в информационной системе "Запись актов гражданского состояния" (далее – ИС "ЗАГС") формирует актовую запись, осуществляет регистрацию и распечатывает соответствующее свидетельство, после формирования соответствующего свидетельства передает на подпись руководителю услугодателя в течение 15 (пятнадцати) календарных дней;</w:t>
      </w:r>
    </w:p>
    <w:bookmarkEnd w:id="225"/>
    <w:bookmarkStart w:name="z250" w:id="2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необходимости запроса в другие государственные органы и проведения дополнительного изучения или проверки срок рассмотрения продлевается не более чем на 30 (тридцать) календарных дней, о чем сообщается услугополучателю в течение 3 (трех) календарных дней с момента продления срока рассмотрения. Результат – передает на подпись и проставление гербовой печати руководителю услугодателя;</w:t>
      </w:r>
    </w:p>
    <w:bookmarkEnd w:id="226"/>
    <w:bookmarkStart w:name="z251" w:id="2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руководитель услугодателя подписывает результат государственной услуги и проставляет в свидетельстве гербовую печать и направляет в канцелярию услугодателя в течение 15 (пятнадцати) минут. Результат – подписывает свидетельство и ставит гербовую печать;</w:t>
      </w:r>
    </w:p>
    <w:bookmarkEnd w:id="227"/>
    <w:bookmarkStart w:name="z252" w:id="2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сотрудник канцелярии услугодателя регистрирует свидетельство и передает услугополучателю под роспись. Результат – выдает свидетельство;</w:t>
      </w:r>
    </w:p>
    <w:bookmarkEnd w:id="2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 подразделений (работников) услугодателя в процессе оказания государственной услуги</w:t>
      </w:r>
    </w:p>
    <w:bookmarkStart w:name="z253" w:id="2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Перечень структурных подразделений (работников) услугодателя, участвующих в процессе оказания государственной услуги:</w:t>
      </w:r>
    </w:p>
    <w:bookmarkEnd w:id="229"/>
    <w:bookmarkStart w:name="z254" w:id="2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сотрудник канцелярии услугодателя;</w:t>
      </w:r>
    </w:p>
    <w:bookmarkEnd w:id="230"/>
    <w:bookmarkStart w:name="z255" w:id="2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услугодателя;</w:t>
      </w:r>
    </w:p>
    <w:bookmarkEnd w:id="231"/>
    <w:bookmarkStart w:name="z256" w:id="2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ответственный исполнитель услугодателя;</w:t>
      </w:r>
    </w:p>
    <w:bookmarkEnd w:id="232"/>
    <w:bookmarkStart w:name="z257" w:id="2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руководитель услугодателя;</w:t>
      </w:r>
    </w:p>
    <w:bookmarkEnd w:id="233"/>
    <w:bookmarkStart w:name="z258" w:id="2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сотрудник канцелярии услугодателя.</w:t>
      </w:r>
    </w:p>
    <w:bookmarkEnd w:id="234"/>
    <w:bookmarkStart w:name="z259" w:id="2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Описание последовательности процедур (действий) между структурными подразделениями (работниками) услугодателя:</w:t>
      </w:r>
    </w:p>
    <w:bookmarkEnd w:id="235"/>
    <w:bookmarkStart w:name="z260" w:id="2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услугополучатель предоставляет услугодателю документы согласно </w:t>
      </w:r>
      <w:r>
        <w:rPr>
          <w:rFonts w:ascii="Times New Roman"/>
          <w:b w:val="false"/>
          <w:i w:val="false"/>
          <w:color w:val="000000"/>
          <w:sz w:val="28"/>
        </w:rPr>
        <w:t>пункта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в течение 20 (двадцати) минут;</w:t>
      </w:r>
    </w:p>
    <w:bookmarkEnd w:id="236"/>
    <w:bookmarkStart w:name="z261" w:id="2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услугодатель принимает документы, выдает услугополучателю копию заявления с отметкой о регистрации с указанием даты и времени приема пакета документов в течение 20 (двадцати) минут и регистрирует в журнале;</w:t>
      </w:r>
    </w:p>
    <w:bookmarkEnd w:id="237"/>
    <w:bookmarkStart w:name="z262" w:id="2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сотрудник канцелярии услугодателя после поступления заявления и необходимых документов для оказания государственной услуги выдает услугополучателю копию заявления с отметкой о регистрации с указанием даты и времени приема пакета документов, проводит регистрацию, ставит наконтроль согласно сроку, установленному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в течение 15(пятнадцати) минут;</w:t>
      </w:r>
    </w:p>
    <w:bookmarkEnd w:id="238"/>
    <w:bookmarkStart w:name="z263" w:id="2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руководитель услугодателя осуществляет ознакомление с поступившими документами и отправляет ответственному исполнителю услугодателя на исполнение в течение 15 (пятнадцати) минут;</w:t>
      </w:r>
    </w:p>
    <w:bookmarkEnd w:id="239"/>
    <w:bookmarkStart w:name="z264" w:id="2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ответственный исполнитель услугодателя проверяет представленные документы на соответствие </w:t>
      </w:r>
      <w:r>
        <w:rPr>
          <w:rFonts w:ascii="Times New Roman"/>
          <w:b w:val="false"/>
          <w:i w:val="false"/>
          <w:color w:val="000000"/>
          <w:sz w:val="28"/>
        </w:rPr>
        <w:t>пункта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а также нормам </w:t>
      </w:r>
      <w:r>
        <w:rPr>
          <w:rFonts w:ascii="Times New Roman"/>
          <w:b w:val="false"/>
          <w:i w:val="false"/>
          <w:color w:val="000000"/>
          <w:sz w:val="28"/>
        </w:rPr>
        <w:t>Кодекса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26 декабря 2011 года "О браке (супружестве) и семье", после проверки и анализа представленных документов в ИС "ЗАГС" формирует актовую запись, осуществляет регистрацию и распечатывает соответствующее свидетельство, после формирования соответствующего свидетельства передает на подпись руководителю услугодателя в течение 15 (пятнадцати) календарных дней;</w:t>
      </w:r>
    </w:p>
    <w:bookmarkEnd w:id="240"/>
    <w:bookmarkStart w:name="z265" w:id="2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необходимости запроса в другие государственные органы и проведения дополнительного изучения или проверки срок рассмотрения продлевается не более чем на 30 (тридцать) календарных дней, о чем сообщается услугополучателю в течение 3 (трех) календарных дней с момента продления срока рассмотрения;</w:t>
      </w:r>
    </w:p>
    <w:bookmarkEnd w:id="241"/>
    <w:bookmarkStart w:name="z266" w:id="2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руководитель услугодателя подписывает результат государственной услуги и проставляет в свидетельстве гербовую печать и направляет в канцелярию услугодателя в течение 15 (пятнадцати) минут;</w:t>
      </w:r>
    </w:p>
    <w:bookmarkEnd w:id="242"/>
    <w:bookmarkStart w:name="z267" w:id="2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сотрудник канцелярии услугодателя регистрирует свидетельство и передает услугополучателю под роспись. Результат – выдает свидетельство.</w:t>
      </w:r>
    </w:p>
    <w:bookmarkEnd w:id="24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Описание порядка взаимодействия с Государственной корпорацией и (или) иными услугодателями, а также порядка использования информационных систем в процессе оказания государственной услуги</w:t>
      </w:r>
    </w:p>
    <w:bookmarkStart w:name="z268" w:id="2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Описание порядка обращения через Государственную корпорацию с указанием длительности каждой процедуры:</w:t>
      </w:r>
    </w:p>
    <w:bookmarkEnd w:id="244"/>
    <w:bookmarkStart w:name="z269" w:id="2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услугополучатель представляет документы указанные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Стандарта;</w:t>
      </w:r>
    </w:p>
    <w:bookmarkEnd w:id="245"/>
    <w:bookmarkStart w:name="z270" w:id="2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инспектор Государственной корпорации регистрирует поступившие документы в течение 15 (пятнадцати) минут и выдает расписку услугополучателю о приеме соответствующих документов с указанием:</w:t>
      </w:r>
    </w:p>
    <w:bookmarkEnd w:id="246"/>
    <w:bookmarkStart w:name="z271" w:id="2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номера и даты приема запроса;</w:t>
      </w:r>
    </w:p>
    <w:bookmarkEnd w:id="247"/>
    <w:bookmarkStart w:name="z272" w:id="2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вида запрашиваемой государственной услуги;</w:t>
      </w:r>
    </w:p>
    <w:bookmarkEnd w:id="248"/>
    <w:bookmarkStart w:name="z273" w:id="2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количества и наименований приложенных документов;</w:t>
      </w:r>
    </w:p>
    <w:bookmarkEnd w:id="249"/>
    <w:bookmarkStart w:name="z274" w:id="2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даты (времени) и места выдачи документов;</w:t>
      </w:r>
    </w:p>
    <w:bookmarkEnd w:id="250"/>
    <w:bookmarkStart w:name="z275" w:id="2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фамилии, имени, отчества инспектора Государственной корпорации, принявшего заявление на оформление документов;</w:t>
      </w:r>
    </w:p>
    <w:bookmarkEnd w:id="251"/>
    <w:bookmarkStart w:name="z276" w:id="2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фамилии, имени, отчества услугополучателя, фамилии, имени, отчества представителя услугополучателя и их контактные телефоны. Результат – прием документов;</w:t>
      </w:r>
    </w:p>
    <w:bookmarkEnd w:id="252"/>
    <w:bookmarkStart w:name="z277" w:id="2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 предоставления услугополучателем неполного пакета документов согласно перечню, предусмотренному </w:t>
      </w:r>
      <w:r>
        <w:rPr>
          <w:rFonts w:ascii="Times New Roman"/>
          <w:b w:val="false"/>
          <w:i w:val="false"/>
          <w:color w:val="000000"/>
          <w:sz w:val="28"/>
        </w:rPr>
        <w:t>пунктом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государственной услуги, и (или) документов с истекшим сроком действия услугодатель или работник Государственной корпорации отказывает в приеме заявления, при этом работник Государственной корпорации выдает расписку об отказе в приеме документов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 государственной услуги;</w:t>
      </w:r>
    </w:p>
    <w:bookmarkEnd w:id="253"/>
    <w:bookmarkStart w:name="z278" w:id="2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инспектор Государственной корпорации документы передает в накопительный сектор в течение 30 (тридцати) минут. Результат – передача документов;</w:t>
      </w:r>
    </w:p>
    <w:bookmarkEnd w:id="254"/>
    <w:bookmarkStart w:name="z279" w:id="2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накопительный сектор собирает документы, составляет реестр и передает документы через курьера Государственной корпорации в канцелярию услугодателя в течение 1 (одного) рабочего дня. Результат – передача документов;</w:t>
      </w:r>
    </w:p>
    <w:bookmarkEnd w:id="255"/>
    <w:bookmarkStart w:name="z280" w:id="2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сотрудник канцелярии услугодателя регистрирует поступившие документы и передает руководителю в течение 15 (пятнадцати) минут. Результат - регистрация;</w:t>
      </w:r>
    </w:p>
    <w:bookmarkEnd w:id="256"/>
    <w:bookmarkStart w:name="z281" w:id="2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руководитель услугодателя осуществляет ознакомление с поступившими документами и отправляет ответственному исполнителю услугодателя на исполнение в течение 15 (пятнадцати) минут. Результат – передает на исполнение;</w:t>
      </w:r>
    </w:p>
    <w:bookmarkEnd w:id="257"/>
    <w:bookmarkStart w:name="z282" w:id="2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ответственный исполнитель услугодателя проверяет представленные документы на соответствие </w:t>
      </w:r>
      <w:r>
        <w:rPr>
          <w:rFonts w:ascii="Times New Roman"/>
          <w:b w:val="false"/>
          <w:i w:val="false"/>
          <w:color w:val="000000"/>
          <w:sz w:val="28"/>
        </w:rPr>
        <w:t>пункта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а также нормам </w:t>
      </w:r>
      <w:r>
        <w:rPr>
          <w:rFonts w:ascii="Times New Roman"/>
          <w:b w:val="false"/>
          <w:i w:val="false"/>
          <w:color w:val="000000"/>
          <w:sz w:val="28"/>
        </w:rPr>
        <w:t>Кодекса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26 декабря 2011 года "О браке (супружестве) и семье", после проверки и анализа представленных документов в ИС "ЗАГС" формирует актовую запись, осуществляет регистрацию и распечатывает соответствующее свидетельство, после формирования соответствующего свидетельства передает на подпись руководителю услугодателя в течение 15 (пятнадцати) календарных дней;</w:t>
      </w:r>
    </w:p>
    <w:bookmarkEnd w:id="258"/>
    <w:bookmarkStart w:name="z283" w:id="2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необходимости запроса в другие государственные органы и проведения дополнительного изучения или проверки срок рассмотрения продлевается не более чем на 30 (тридцать) календарных дней, о чем сообщается услугополучателю в течение 3 (трех) календарных дней с момента продления срока рассмотрения.</w:t>
      </w:r>
    </w:p>
    <w:bookmarkEnd w:id="259"/>
    <w:bookmarkStart w:name="z284" w:id="2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– передает на подпись и проставление гербовой печати руководителю услугодателя;</w:t>
      </w:r>
    </w:p>
    <w:bookmarkEnd w:id="260"/>
    <w:bookmarkStart w:name="z285" w:id="2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руководитель услугодателя подписывает результат государственной услуги и проставляет в свидетельстве гербовую печать и направляет в канцелярию услугодателя в течение 15 (пятнадцати) минут. Результат – подписывает свидетельство и ставит гербовую печать;</w:t>
      </w:r>
    </w:p>
    <w:bookmarkEnd w:id="261"/>
    <w:bookmarkStart w:name="z286" w:id="2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сотрудник канцелярии услугодателя регистрирует и передает результат государственной услуги курьеру Государственной корпорации на основанииреестра. Результат – регистрирует и передает результат государственной услуги;</w:t>
      </w:r>
    </w:p>
    <w:bookmarkEnd w:id="262"/>
    <w:bookmarkStart w:name="z287" w:id="2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курьер Государственной корпорации передает результат государственной</w:t>
      </w:r>
      <w:r>
        <w:rPr>
          <w:rFonts w:ascii="Times New Roman"/>
          <w:b w:val="false"/>
          <w:i w:val="false"/>
          <w:color w:val="000000"/>
          <w:sz w:val="28"/>
        </w:rPr>
        <w:t xml:space="preserve"> услуги в сектор выдачи документов Государственной корпорации в течение 1(одного) рабочего дня. Результат – передает результат государственной услуги;</w:t>
      </w:r>
    </w:p>
    <w:bookmarkEnd w:id="263"/>
    <w:bookmarkStart w:name="z289" w:id="2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сектор выдачи передает результат государственной услуги услугополучателю в течение того же дня. Результат – выдает результат государственной услуги.</w:t>
      </w:r>
    </w:p>
    <w:bookmarkEnd w:id="264"/>
    <w:bookmarkStart w:name="z290" w:id="2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Подробное описание последовательности процедур (действий), взаимодействий структурных подразделений (работников) услугодателя в процессе оказания государственной услуги отражается в справочнике бизнес-процессов оказания государственной услуги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 Справочник бизнес-процессов оказания государственной услуги размещается на интернет-ресурсе услугодателя.</w:t>
      </w:r>
    </w:p>
    <w:bookmarkEnd w:id="26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регламенту 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"Восстановление записей актов гражданского состояния"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  "Восстановление записей актов гражданского состояния</w:t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3467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467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Условные обозначения: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226300" cy="2451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7226300" cy="2451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 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Мангистауской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"10" 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>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2017 года №_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>106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 постановлением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Мангистауской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31 декабря 2015 года № 411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 "Регистрация смерти, в том числе внесение изменений, дополнений и исправлений в записи актов гражданского состояния" 1. Общие положения</w:t>
      </w:r>
    </w:p>
    <w:bookmarkStart w:name="z294" w:id="2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Государственная услуга "Регистрация смерти, в том числе внесение изменений, дополнений и исправлений в записи актов гражданского состояния"(далее – государственная услуга) оказывается местными исполнительными органами (далее МИО) районов и городов областного значения (далее - услугодатель).</w:t>
      </w:r>
    </w:p>
    <w:bookmarkEnd w:id="266"/>
    <w:bookmarkStart w:name="z295" w:id="2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заявления и выдача результата оказания государственной услуги осуществляется на альтернативной основе через:</w:t>
      </w:r>
    </w:p>
    <w:bookmarkEnd w:id="267"/>
    <w:bookmarkStart w:name="z296" w:id="2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канцелярию услугодателя, аппараты акимов районов, отделы отделы занятости, социальных программ и регистрации актов гражданского состояния районов и городов (далее - отделы);</w:t>
      </w:r>
    </w:p>
    <w:bookmarkEnd w:id="268"/>
    <w:bookmarkStart w:name="z297" w:id="2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некоммерческое акционерное общество "Государственная корпорация "Правительство для граждан" (далее – Государственная корпорация). </w:t>
      </w:r>
    </w:p>
    <w:bookmarkEnd w:id="269"/>
    <w:bookmarkStart w:name="z298" w:id="2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Форма оказания государственной услуги: бумажная.</w:t>
      </w:r>
    </w:p>
    <w:bookmarkEnd w:id="270"/>
    <w:bookmarkStart w:name="z299" w:id="2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Результат оказания государственной услуги: свидетельство смерти, повторное свидетельство о смерти с внесенными изменениями, дополнениями и исправлениями либо мотивированный ответ об отказе в оказании государственной услуги на бумажном носителе при предъявлении документа, удостоверяющего личность, в случаях и по основаниям, предусмотренным </w:t>
      </w:r>
      <w:r>
        <w:rPr>
          <w:rFonts w:ascii="Times New Roman"/>
          <w:b w:val="false"/>
          <w:i w:val="false"/>
          <w:color w:val="000000"/>
          <w:sz w:val="28"/>
        </w:rPr>
        <w:t>пунктом 10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Стандарта государственной услуги.</w:t>
      </w:r>
    </w:p>
    <w:bookmarkEnd w:id="271"/>
    <w:bookmarkStart w:name="z300" w:id="2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предоставления результата оказания государственной услуги: бумажная.</w:t>
      </w:r>
    </w:p>
    <w:bookmarkEnd w:id="27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 подразделений (работников) услугодателя в процессе оказания государственной услуги</w:t>
      </w:r>
    </w:p>
    <w:bookmarkStart w:name="z301" w:id="2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Основанием для начала процедуры (действия) по оказанию государственной услуги при обращении к услугодателю или в Государственную корпорацию является - заявление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 государственной услуги "Регистрация смерти, в том числе внесение изменений, дополнений и исправлений в записи актов гражданского состояния", утвержденному приказом Министра юстиции Республики Казахстан от 17 апреля 2015 года </w:t>
      </w:r>
      <w:r>
        <w:rPr>
          <w:rFonts w:ascii="Times New Roman"/>
          <w:b w:val="false"/>
          <w:i w:val="false"/>
          <w:color w:val="000000"/>
          <w:sz w:val="28"/>
        </w:rPr>
        <w:t>№ 219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стандартов государственных услуг по вопросам регистрации актов гражданского состояния и апостилирования" (зарегистрирован в Реестре государственной регистрации нормативных правовых актов за № 11374) (далее – Стандарт);</w:t>
      </w:r>
    </w:p>
    <w:bookmarkEnd w:id="273"/>
    <w:bookmarkStart w:name="z302" w:id="2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Содержание каждой процедуры (действия) и его результат, входящей в состав процесса оказания государственной услуги:</w:t>
      </w:r>
    </w:p>
    <w:bookmarkEnd w:id="274"/>
    <w:bookmarkStart w:name="z303" w:id="2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услугополучатель предоставляет услугодателю документы согласно </w:t>
      </w:r>
      <w:r>
        <w:rPr>
          <w:rFonts w:ascii="Times New Roman"/>
          <w:b w:val="false"/>
          <w:i w:val="false"/>
          <w:color w:val="000000"/>
          <w:sz w:val="28"/>
        </w:rPr>
        <w:t>пункта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в течение 20 (двадцати) минут;</w:t>
      </w:r>
    </w:p>
    <w:bookmarkEnd w:id="275"/>
    <w:bookmarkStart w:name="z304" w:id="2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услугодатель принимает документы, выдает услугополучателю копию заявления с отметкой о регистрации с указанием даты и времени приема пакета документов в течение 20 (двадцати) минут и регистрирует в журнале;</w:t>
      </w:r>
    </w:p>
    <w:bookmarkEnd w:id="276"/>
    <w:bookmarkStart w:name="z305" w:id="2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сотрудник канцелярии услугодателя после поступления заявления и необходимых документов для оказания государственной услуги выдает услугополучателю копию заявления с отметкой о регистрации с указанием даты и времени приема пакета документов, проводит регистрацию, ставит наконтроль согласно сроку, установленному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в течение 15(пятнадцати) минут. Результат - передает на рассмотрение руководителю услугодателя;</w:t>
      </w:r>
    </w:p>
    <w:bookmarkEnd w:id="277"/>
    <w:bookmarkStart w:name="z306" w:id="2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руководитель услугодателя осуществляет ознакомление с поступившими документами и отправляет ответственному исполнителю услугодателя на исполнение в течение 15 (пятнадцати) минут. Результат – передает на исполнение;</w:t>
      </w:r>
    </w:p>
    <w:bookmarkEnd w:id="278"/>
    <w:bookmarkStart w:name="z307" w:id="2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ответственный исполнитель услугодателя проверяет представленные документы на соответствие </w:t>
      </w:r>
      <w:r>
        <w:rPr>
          <w:rFonts w:ascii="Times New Roman"/>
          <w:b w:val="false"/>
          <w:i w:val="false"/>
          <w:color w:val="000000"/>
          <w:sz w:val="28"/>
        </w:rPr>
        <w:t>пункта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а также нормам </w:t>
      </w:r>
      <w:r>
        <w:rPr>
          <w:rFonts w:ascii="Times New Roman"/>
          <w:b w:val="false"/>
          <w:i w:val="false"/>
          <w:color w:val="000000"/>
          <w:sz w:val="28"/>
        </w:rPr>
        <w:t>Кодекса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26 декабря 2011 года "О браке (супружестве) и семье" после проверки и анализа представленных документов в информационной системе "Запись актов гражданского состояния" (далее – ИС "ЗАГС") формирует актовую запись, осуществляет регистрацию и распечатывает соответствующее свидетельство (справку), после формирования соответствующего свидетельства (справки) передает на подпись руководителю услугодателя в течение 1 (одного) рабочего дня;</w:t>
      </w:r>
    </w:p>
    <w:bookmarkEnd w:id="279"/>
    <w:bookmarkStart w:name="z308" w:id="2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необходимости дополнительной проверки документов, установленных </w:t>
      </w:r>
      <w:r>
        <w:rPr>
          <w:rFonts w:ascii="Times New Roman"/>
          <w:b w:val="false"/>
          <w:i w:val="false"/>
          <w:color w:val="000000"/>
          <w:sz w:val="28"/>
        </w:rPr>
        <w:t>пунктом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срок оказания услуги продлевается не более чем на 30 (тридцать) календарных дней, с уведомлением услугополучателя в течение 3 (трех) календарных дней с момента продления срока рассмотрения. Результат – передает на подпись и проставление гербовой печати руководителю услугодателя;</w:t>
      </w:r>
    </w:p>
    <w:bookmarkEnd w:id="280"/>
    <w:bookmarkStart w:name="z309" w:id="2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руководитель услугодателя подписывает результат государственной услуги и проставляет в свидетельстве (справке) гербовую печать и направляет в канцелярию услугодателя в течение 15 (пятнадцати) минут. Результат –подписывает свидетельство (справку) и ставит гербовую печать;       7) сотрудник канцелярии услугодателя регистрирует свидетельство (справку) и передает услугополучателю под роспись. Результат – выдает свидетельство (справку).</w:t>
      </w:r>
    </w:p>
    <w:bookmarkEnd w:id="28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 подразделений (работников) услугодателя в процессе оказания государственной услуги</w:t>
      </w:r>
    </w:p>
    <w:bookmarkStart w:name="z310" w:id="2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Перечень структурных подразделений (работников) услугодателя, участвующих в процессе оказания государственной услуги:</w:t>
      </w:r>
    </w:p>
    <w:bookmarkEnd w:id="282"/>
    <w:bookmarkStart w:name="z311" w:id="2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сотрудник канцелярии услугодателя;</w:t>
      </w:r>
    </w:p>
    <w:bookmarkEnd w:id="283"/>
    <w:bookmarkStart w:name="z312" w:id="2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услугодателя;</w:t>
      </w:r>
    </w:p>
    <w:bookmarkEnd w:id="284"/>
    <w:bookmarkStart w:name="z313" w:id="2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ответственный исполнитель услугодателя;</w:t>
      </w:r>
    </w:p>
    <w:bookmarkEnd w:id="285"/>
    <w:bookmarkStart w:name="z314" w:id="2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руководитель услугодателя;</w:t>
      </w:r>
    </w:p>
    <w:bookmarkEnd w:id="286"/>
    <w:bookmarkStart w:name="z315" w:id="2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сотрудник канцелярии услугодателя.</w:t>
      </w:r>
    </w:p>
    <w:bookmarkEnd w:id="287"/>
    <w:bookmarkStart w:name="z316" w:id="2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Описание последовательности процедур (действий) между структурными подразделениями (работниками) услугодателя:</w:t>
      </w:r>
    </w:p>
    <w:bookmarkEnd w:id="288"/>
    <w:bookmarkStart w:name="z317" w:id="2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услугополучатель предоставляет услугодателю документы согласно </w:t>
      </w:r>
      <w:r>
        <w:rPr>
          <w:rFonts w:ascii="Times New Roman"/>
          <w:b w:val="false"/>
          <w:i w:val="false"/>
          <w:color w:val="000000"/>
          <w:sz w:val="28"/>
        </w:rPr>
        <w:t>пункта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в течение 20 (двадцати) минут;</w:t>
      </w:r>
    </w:p>
    <w:bookmarkEnd w:id="289"/>
    <w:bookmarkStart w:name="z318" w:id="2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услугодатель принимает документы, выдает услугополучателю копию заявления с отметкой о регистрации с указанием даты и времени приема пакета документов в течение 20 (двадцати) минут и регистрирует в журнале;</w:t>
      </w:r>
    </w:p>
    <w:bookmarkEnd w:id="290"/>
    <w:bookmarkStart w:name="z319" w:id="2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сотрудник канцелярии услугодателя после поступления заявления и необходимых документов для оказания государственной услуги выдает услугополучателю копию заявления с отметкой о регистрации с указанием даты и времени приема пакета документов, проводит регистрацию, ставит на контроль согласно сроку, установленному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в течение 15 (пятнадцати) минут;</w:t>
      </w:r>
    </w:p>
    <w:bookmarkEnd w:id="291"/>
    <w:bookmarkStart w:name="z320" w:id="2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руководитель услугодателя осуществляет ознакомление с поступившими документами и отправляет ответственному исполнителю услугодателя на исполнение в течение 15 (пятнадцати) минут;</w:t>
      </w:r>
    </w:p>
    <w:bookmarkEnd w:id="292"/>
    <w:bookmarkStart w:name="z321" w:id="2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ответственный исполнитель услугодателя проверяет представленные документы на соответствие </w:t>
      </w:r>
      <w:r>
        <w:rPr>
          <w:rFonts w:ascii="Times New Roman"/>
          <w:b w:val="false"/>
          <w:i w:val="false"/>
          <w:color w:val="000000"/>
          <w:sz w:val="28"/>
        </w:rPr>
        <w:t>пункта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а также нормам </w:t>
      </w:r>
      <w:r>
        <w:rPr>
          <w:rFonts w:ascii="Times New Roman"/>
          <w:b w:val="false"/>
          <w:i w:val="false"/>
          <w:color w:val="000000"/>
          <w:sz w:val="28"/>
        </w:rPr>
        <w:t>Кодекса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браке (супружестве) и семье" от 26 декабря 2011 года, после проверки и анализа представленных документов в ИС "ЗАГС" формирует актовую запись, осуществляет регистрацию и распечатывает соответствующее свидетельство (справку), после формирования соответствующего свидетельства (справки) передает на подпись руководителю услугодателя в течение 1 (одного) рабочего дня;</w:t>
      </w:r>
    </w:p>
    <w:bookmarkEnd w:id="293"/>
    <w:bookmarkStart w:name="z322" w:id="2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необходимости дополнительной проверки документов, установленных пунктом 9 Стандарта, срок оказания услуги продлевается не более чем на 30 (тридцать) календарных дней, с уведомлением услугополучателя в течение 3 (трех) календарных дней с момента продления срока рассмотрения;</w:t>
      </w:r>
    </w:p>
    <w:bookmarkEnd w:id="294"/>
    <w:bookmarkStart w:name="z323" w:id="2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руководитель услугодателя подписывает результат государственной услуги и проставляет в свидетельстве (справке) гербовую печать и направляет в канцелярию услугодателя в течение 15 (пятнадцати) минут;</w:t>
      </w:r>
    </w:p>
    <w:bookmarkEnd w:id="295"/>
    <w:bookmarkStart w:name="z324" w:id="2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сотрудник канцелярии услугодателя регистрирует свидетельство (справку) и передает услугополучателю под роспись. Результат – выдает свидетельство (справку).</w:t>
      </w:r>
    </w:p>
    <w:bookmarkEnd w:id="29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Описание порядка взаимодействия с Государственной корпорацией и (или) иными услугодателями, а также порядка использования информационных систем в процессе оказания государственной услуги</w:t>
      </w:r>
    </w:p>
    <w:bookmarkStart w:name="z325" w:id="2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Описание порядка обращения через Государственную корпорацию с указанием длительности каждой процедуры:</w:t>
      </w:r>
    </w:p>
    <w:bookmarkEnd w:id="297"/>
    <w:bookmarkStart w:name="z326" w:id="2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услугополучатель представляет документы указанные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Стандарта;</w:t>
      </w:r>
    </w:p>
    <w:bookmarkEnd w:id="298"/>
    <w:bookmarkStart w:name="z327" w:id="2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инспектор Государственной корпорации регистрирует поступившие документы в течение 15 (пятнадцати) минут и выдает расписку услугополучателю о приеме соответствующих документов с указанием:</w:t>
      </w:r>
    </w:p>
    <w:bookmarkEnd w:id="299"/>
    <w:bookmarkStart w:name="z328" w:id="3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номера и даты приема запроса;</w:t>
      </w:r>
    </w:p>
    <w:bookmarkEnd w:id="300"/>
    <w:bookmarkStart w:name="z329" w:id="3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вида запрашиваемой государственной услуги;</w:t>
      </w:r>
    </w:p>
    <w:bookmarkEnd w:id="301"/>
    <w:bookmarkStart w:name="z330" w:id="3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количества и наименований приложенных документов;</w:t>
      </w:r>
    </w:p>
    <w:bookmarkEnd w:id="302"/>
    <w:bookmarkStart w:name="z331" w:id="3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даты (времени) и места выдачи документов;</w:t>
      </w:r>
    </w:p>
    <w:bookmarkEnd w:id="303"/>
    <w:bookmarkStart w:name="z332" w:id="3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фамилии, имени, отчества инспектора Государственной корпорации, принявшего заявление на оформление документов;</w:t>
      </w:r>
    </w:p>
    <w:bookmarkEnd w:id="304"/>
    <w:bookmarkStart w:name="z333" w:id="3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фамилии, имени, отчества услугополучателя, фамилии, имени, отчества представителя услугополучателя и их контактные телефоны. Результат – прием документов;</w:t>
      </w:r>
    </w:p>
    <w:bookmarkEnd w:id="305"/>
    <w:bookmarkStart w:name="z334" w:id="3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 предоставления услугополучателем неполного пакета документов согласно перечню, предусмотренному </w:t>
      </w:r>
      <w:r>
        <w:rPr>
          <w:rFonts w:ascii="Times New Roman"/>
          <w:b w:val="false"/>
          <w:i w:val="false"/>
          <w:color w:val="000000"/>
          <w:sz w:val="28"/>
        </w:rPr>
        <w:t>пунктом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государственной услуги, и (или) документов с истекшим сроком действия услугодатель или работник Государственной корпорации отказывает в приеме заявления, при этом работник Государственной корпорации выдает расписку об отказе в приеме документов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 государственной услуги;</w:t>
      </w:r>
    </w:p>
    <w:bookmarkEnd w:id="306"/>
    <w:bookmarkStart w:name="z335" w:id="3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инспектор Государственной корпорации документы передает в накопительный сектор в течение 30 (тридцати) минут. Результат – передача документов;</w:t>
      </w:r>
    </w:p>
    <w:bookmarkEnd w:id="307"/>
    <w:bookmarkStart w:name="z336" w:id="3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накопительный сектор Государственной корпорации собирает документы, составляет реестр и передает документы через курьера Государственной корпорации в канцелярию услугодателя в течение 1 (одного) рабочего дня. Результат – передача документов;</w:t>
      </w:r>
    </w:p>
    <w:bookmarkEnd w:id="308"/>
    <w:bookmarkStart w:name="z337" w:id="3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сотрудник канцелярии услугодателя регистрирует поступившие документы и передает руководителю в течение 15 (пятнадцати) минут. Результат- регистрация;</w:t>
      </w:r>
    </w:p>
    <w:bookmarkEnd w:id="309"/>
    <w:bookmarkStart w:name="z338" w:id="3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руководитель услугодателя осуществляет ознакомление с поступившими документами и отправляет ответственному исполнителю услугодателя на исполнение в течение 15 (пятнадцати) минут. Результат – передает на исполнение;</w:t>
      </w:r>
    </w:p>
    <w:bookmarkEnd w:id="310"/>
    <w:bookmarkStart w:name="z339" w:id="3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ответственный исполнитель услугодателя проверяет представленные документы на соответствие </w:t>
      </w:r>
      <w:r>
        <w:rPr>
          <w:rFonts w:ascii="Times New Roman"/>
          <w:b w:val="false"/>
          <w:i w:val="false"/>
          <w:color w:val="000000"/>
          <w:sz w:val="28"/>
        </w:rPr>
        <w:t>пункта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а также нормам </w:t>
      </w:r>
      <w:r>
        <w:rPr>
          <w:rFonts w:ascii="Times New Roman"/>
          <w:b w:val="false"/>
          <w:i w:val="false"/>
          <w:color w:val="000000"/>
          <w:sz w:val="28"/>
        </w:rPr>
        <w:t>Кодекса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26 декабря 2011 года "О браке (супружестве) и семье", после проверки и анализа представленных документов в ИС "ЗАГС" формирует актовую запись, осуществляет регистрацию и распечатывает соответствующее свидетельство (справку), после формирования соответствующего свидетельства(справки) передает на подпись руководителю услугодателя в течение 1 (одного) рабочего дня;</w:t>
      </w:r>
    </w:p>
    <w:bookmarkEnd w:id="311"/>
    <w:bookmarkStart w:name="z340" w:id="3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необходимости дополнительной проверки документов, установленных </w:t>
      </w:r>
      <w:r>
        <w:rPr>
          <w:rFonts w:ascii="Times New Roman"/>
          <w:b w:val="false"/>
          <w:i w:val="false"/>
          <w:color w:val="000000"/>
          <w:sz w:val="28"/>
        </w:rPr>
        <w:t>пунктом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срок оказания услуги продлевается не более чем на 30 (тридцать) календарных дней, с уведомлением услугополучателя в течение 3(трех) календарных дней с момента продления срока рассмотрения. Результат – передает на подпись и проставление гербовой печати руководителю услугодателя;</w:t>
      </w:r>
    </w:p>
    <w:bookmarkEnd w:id="312"/>
    <w:bookmarkStart w:name="z341" w:id="3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руководитель услугодателя подписывает результат государственной услуги и проставляет в свидетельстве (справке) гербовую печать и направляет в канцелярию услугодателя в течение 15 (пятнадцати) минут. Результат – подписывает свидетельство (справку) и ставит гербовую печать;</w:t>
      </w:r>
    </w:p>
    <w:bookmarkEnd w:id="313"/>
    <w:bookmarkStart w:name="z342" w:id="3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сотрудник канцелярии услугодателя регистрирует и в течение 1 (одного) рабочего дня передает результат государственной услуги на основании реестра через курьера Государственной корпорации в сектор выдачи документов Государственной корпорации. Результат – регистрирует и передает результат государственной услуги;</w:t>
      </w:r>
    </w:p>
    <w:bookmarkEnd w:id="314"/>
    <w:bookmarkStart w:name="z343" w:id="3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сектор выдачи документов Государственной корпорации выдает результат государственной услуги услугополучателю в течение 1 (одного) рабочего дня. Результат – выдает результат государственной услуги.</w:t>
      </w:r>
    </w:p>
    <w:bookmarkEnd w:id="315"/>
    <w:bookmarkStart w:name="z344" w:id="3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Подробное описание последовательности процедур (действий), взаимодействий структурных подразделений (работников) услугодателя в процессе оказания государственной услуги отражается в справочнике бизнес-процессов оказания государственной услуги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регламенту.Справочник бизнес-процессов оказания государственной услуги размещается на интернет-ресурсе услугодателя.</w:t>
      </w:r>
    </w:p>
    <w:bookmarkEnd w:id="31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регламенту 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"Регистрация смерти, в том числе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внесение изменений, дополнений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исправлений в акты гражданского состояния"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  "Регистрация смерти, в том числе внесение изменений, дополнений и исправлений в акты гражданского состояния"</w:t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3416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416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Условные обозначения:</w:t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2095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2095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 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Мангистауской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"10"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>05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2017 года №_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>106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 постановлением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Мангистауской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31 декабря 2015 года № 411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 "Регистрация расторжения брака (супружества), в том числе внесение изменений, дополнений и исправлений в записи актов гражданского состояния" 1. Общие положения</w:t>
      </w:r>
    </w:p>
    <w:bookmarkStart w:name="z348" w:id="3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Государственная услуга "Регистрация расторжения брака (супружества), в том числе внесение изменений, дополнений и исправлений в записи актов гражданского состояния" (далее – государственная услуга) оказывается местными исполнительными органами (далее МИО) районов и городов областного значения (далее - услугодатель).</w:t>
      </w:r>
    </w:p>
    <w:bookmarkEnd w:id="317"/>
    <w:bookmarkStart w:name="z349" w:id="3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заявления и выдача результата оказания государственной услуги осуществляется на альтернативной основе через:</w:t>
      </w:r>
    </w:p>
    <w:bookmarkEnd w:id="318"/>
    <w:bookmarkStart w:name="z350" w:id="3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канцелярию услугодателя, аппараты акимов районов, отделы занятости, социальных программ и регистрации актов гражданского состояния районов и городов (далее - отделы);</w:t>
      </w:r>
    </w:p>
    <w:bookmarkEnd w:id="319"/>
    <w:bookmarkStart w:name="z351" w:id="3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некоммерческое акционерное общество "Государственная корпорация "Правительство для граждан" (далее – Государственная корпорация);</w:t>
      </w:r>
    </w:p>
    <w:bookmarkEnd w:id="320"/>
    <w:bookmarkStart w:name="z352" w:id="3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веб-портал "Электронного правительства": www.egov.kz (далее – портал).</w:t>
      </w:r>
    </w:p>
    <w:bookmarkEnd w:id="321"/>
    <w:bookmarkStart w:name="z353" w:id="3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Форма оказания государственной услуги: электронная (частично автоматизированная) и (или) бумажная.</w:t>
      </w:r>
    </w:p>
    <w:bookmarkEnd w:id="322"/>
    <w:bookmarkStart w:name="z354" w:id="3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Результат оказания государственной услуги: свидетельство о государственной регистрации расторжения брака (супружества), повторное свидетельство о расторжении брака (супружества) с внесенными изменениями, дополнениями и исправлениями либо мотивированный ответ об отказе в оказании государственной услуги на бумажном носителе при предъявлении документа, удостоверяющего личность, в случаях и по основаниям, предусмотренным </w:t>
      </w:r>
      <w:r>
        <w:rPr>
          <w:rFonts w:ascii="Times New Roman"/>
          <w:b w:val="false"/>
          <w:i w:val="false"/>
          <w:color w:val="000000"/>
          <w:sz w:val="28"/>
        </w:rPr>
        <w:t xml:space="preserve">пунктом 10 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Стандарта государственной услуги.</w:t>
      </w:r>
    </w:p>
    <w:bookmarkEnd w:id="323"/>
    <w:bookmarkStart w:name="z355" w:id="3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 портале в "личный кабинет" услугополучателя направляется уведомление о приеме электронного заявления и назначения даты регистрации расторжения брака (супружества) в форме электронного документа, удостоверенного электронно-цифровой подписью (далее – ЭЦП) уполномоченного лица услугодателя либо мотивированный ответ об отказе в оказании государственной услуги в форме электронного документа в случаях и по основаниям, предусмотренным </w:t>
      </w:r>
      <w:r>
        <w:rPr>
          <w:rFonts w:ascii="Times New Roman"/>
          <w:b w:val="false"/>
          <w:i w:val="false"/>
          <w:color w:val="000000"/>
          <w:sz w:val="28"/>
        </w:rPr>
        <w:t>пунктом 10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Стандарта государственной услуги. Форма предоставления результата оказания государственной услуги: бумажная.</w:t>
      </w:r>
    </w:p>
    <w:bookmarkEnd w:id="3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 подразделений (работников) услугодателя в процессе оказания государственной услуги</w:t>
      </w:r>
    </w:p>
    <w:bookmarkStart w:name="z356" w:id="3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Основанием для начала процедуры (действия) по оказанию государственной услуги является: </w:t>
      </w:r>
    </w:p>
    <w:bookmarkEnd w:id="325"/>
    <w:bookmarkStart w:name="z357" w:id="3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обращении к услугодателю или в Государственную корпорацию - заявление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3,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 государственной услуги "Регистрация расторжения брака (супружества), в том числе внесение изменений, дополнений и исправлений в записи актов гражданского состояния", утвержденному приказом Министра юстиции Республики Казахстан от 17 апреля 2015 года </w:t>
      </w:r>
      <w:r>
        <w:rPr>
          <w:rFonts w:ascii="Times New Roman"/>
          <w:b w:val="false"/>
          <w:i w:val="false"/>
          <w:color w:val="000000"/>
          <w:sz w:val="28"/>
        </w:rPr>
        <w:t>№ 219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стандартов государственных услуг по вопросам регистрации актов гражданского состояния и апостилирования" (зарегистрирован в Реестре государственной регистрации нормативных правовых актов за № 11374) (далее – Стандарт);</w:t>
      </w:r>
    </w:p>
    <w:bookmarkEnd w:id="326"/>
    <w:bookmarkStart w:name="z358" w:id="3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обращении на портал – электронное заявление, удостоверенное ЭЦП услугополучателя.</w:t>
      </w:r>
    </w:p>
    <w:bookmarkEnd w:id="327"/>
    <w:bookmarkStart w:name="z359" w:id="3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Содержание каждой процедуры (действия) и его результат, входящей в состав процесса оказания государственной услуги:</w:t>
      </w:r>
    </w:p>
    <w:bookmarkEnd w:id="328"/>
    <w:bookmarkStart w:name="z360" w:id="3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услугополучатель предоставляет услугодателю документы согласно пункта 9 Стандарта в течение 20 (двадцати) минут;</w:t>
      </w:r>
    </w:p>
    <w:bookmarkEnd w:id="329"/>
    <w:bookmarkStart w:name="z361" w:id="3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услугодатель принимает документы, выдает услугополучателю копию заявления с отметкой о регистрации с указанием даты и времени приема пакета документов в течение 20 (двадцати) минут и регистрирует в журнале;</w:t>
      </w:r>
    </w:p>
    <w:bookmarkEnd w:id="330"/>
    <w:bookmarkStart w:name="z362" w:id="3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сотрудник канцелярии услугодателя после поступления заявления и необходимых документов для оказания государственной услуги выдает услугополучателю копию заявления с отметкой о регистрации с указанием даты и времени приема пакета документов, проводит регистрацию, ставит на контроль согласно сроку, установленному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в течение 15 (пятнадцати) минут. Результат - передает на рассмотрение руководителю услугодателя;</w:t>
      </w:r>
    </w:p>
    <w:bookmarkEnd w:id="331"/>
    <w:bookmarkStart w:name="z363" w:id="3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руководитель услугодателя осуществляет ознакомление с поступившими документами и отправляет ответственному исполнителю услугодателя на исполнение в течение 15 (пятнадцати) минут. Результат – передает на исполнение;</w:t>
      </w:r>
    </w:p>
    <w:bookmarkEnd w:id="332"/>
    <w:bookmarkStart w:name="z364" w:id="3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ответственный исполнитель услугодателя проверяет представленные документы на соответствие </w:t>
      </w:r>
      <w:r>
        <w:rPr>
          <w:rFonts w:ascii="Times New Roman"/>
          <w:b w:val="false"/>
          <w:i w:val="false"/>
          <w:color w:val="000000"/>
          <w:sz w:val="28"/>
        </w:rPr>
        <w:t>пункта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а также нормам </w:t>
      </w:r>
      <w:r>
        <w:rPr>
          <w:rFonts w:ascii="Times New Roman"/>
          <w:b w:val="false"/>
          <w:i w:val="false"/>
          <w:color w:val="000000"/>
          <w:sz w:val="28"/>
        </w:rPr>
        <w:t>Кодекса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браке (супружестве) и семье" от 26 декабря 2011 года, после проверки и анализа представленных документов в информационной системе "Запись актов гражданского состояния" (далее – ИС "ЗАГС") формирует актовую запись, осуществляет регистрацию и распечатывает соответствующее свидетельство, после формирования соответствующего свидетельства передает на подпись руководителю услугодателя в течение 2 (двух) рабочих дней;</w:t>
      </w:r>
    </w:p>
    <w:bookmarkEnd w:id="333"/>
    <w:bookmarkStart w:name="z365" w:id="3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необходимости направления заявления о регистрации расторжения брака на основании вступившего в законную силу решения суда по месту его вынесения в другую территориальную единицу - 30 (тридцать) календарныхдней;</w:t>
      </w:r>
    </w:p>
    <w:bookmarkEnd w:id="334"/>
    <w:bookmarkStart w:name="z366" w:id="3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регистрация расторжения брака (супружества) на основании: вступившего в законную силу решения суда о признании супруга безвестно отсутствующим, либо недееспособным, также приговора суда об осуждении супруга за совершение преступления к лишению свободы на срок не менее трех лет – 45 (сорока пяти) календарных дней (день приема не входит в срок оказания государственной услуги), с уведомлением в недельный срок со дня поступления заявления супруга, находящегося в заключении, либо опекуна недееспособного супруга или опекуна над имуществом признанного безвестно отсутствующего супруга;</w:t>
      </w:r>
    </w:p>
    <w:bookmarkEnd w:id="335"/>
    <w:bookmarkStart w:name="z367" w:id="3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государственная регистрация расторжения брака (супружества) по взаимному согласию супругов, не имеющих несовершеннолетних детей, оказывается по истечении месячного срока со дня подачи заявления (день приема не входит в срок оказания государственной услуги);</w:t>
      </w:r>
    </w:p>
    <w:bookmarkEnd w:id="336"/>
    <w:bookmarkStart w:name="z368" w:id="3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необходимости дополнительной проверки документов, установленных </w:t>
      </w:r>
      <w:r>
        <w:rPr>
          <w:rFonts w:ascii="Times New Roman"/>
          <w:b w:val="false"/>
          <w:i w:val="false"/>
          <w:color w:val="000000"/>
          <w:sz w:val="28"/>
        </w:rPr>
        <w:t>пунктом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срок оказания услуги продлевается не более чем на 30(тридцать) календарных дней, с уведомлением услугополучателя в течение 3(трех) календарных дней с момента продления срока рассмотрения.</w:t>
      </w:r>
    </w:p>
    <w:bookmarkEnd w:id="337"/>
    <w:bookmarkStart w:name="z369" w:id="3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– передает на подпись и проставление гербовой печати руководителю услугодателя;</w:t>
      </w:r>
    </w:p>
    <w:bookmarkEnd w:id="338"/>
    <w:bookmarkStart w:name="z370" w:id="3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руководитель услугодателя подписывает результат государственной услуги и проставляет в свидетельстве гербовую печать и направляет в канцелярию услугодателя в течение 15 (пятнадцати) минут. Результат – подписывает свидетельство и ставит гербовую печать;</w:t>
      </w:r>
    </w:p>
    <w:bookmarkEnd w:id="339"/>
    <w:bookmarkStart w:name="z371" w:id="3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сотрудник канцелярии услугодателя регистрирует свидетельство и передает услугополучателю под роспись. Результат – выдает свидетельство.</w:t>
      </w:r>
    </w:p>
    <w:bookmarkEnd w:id="34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 подразделений (работников) услугодателя в процессе оказания государственной услуги</w:t>
      </w:r>
    </w:p>
    <w:bookmarkStart w:name="z372" w:id="3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Перечень структурных подразделений (работников) услугодателя, участвующих в процессе оказания государственной услуги:</w:t>
      </w:r>
    </w:p>
    <w:bookmarkEnd w:id="341"/>
    <w:bookmarkStart w:name="z373" w:id="3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сотрудник канцелярии услугодателя;</w:t>
      </w:r>
    </w:p>
    <w:bookmarkEnd w:id="342"/>
    <w:bookmarkStart w:name="z374" w:id="3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услугодателя;</w:t>
      </w:r>
    </w:p>
    <w:bookmarkEnd w:id="343"/>
    <w:bookmarkStart w:name="z375" w:id="3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ответственный исполнитель услугодателя;</w:t>
      </w:r>
    </w:p>
    <w:bookmarkEnd w:id="344"/>
    <w:bookmarkStart w:name="z376" w:id="3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руководитель услугодателя;</w:t>
      </w:r>
    </w:p>
    <w:bookmarkEnd w:id="345"/>
    <w:bookmarkStart w:name="z377" w:id="3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сотрудник канцелярии услугодателя.</w:t>
      </w:r>
    </w:p>
    <w:bookmarkEnd w:id="346"/>
    <w:bookmarkStart w:name="z378" w:id="3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7.Описание последовательности процедур (действий) между структурными подразделениями (работниками) услугодателя:</w:t>
      </w:r>
    </w:p>
    <w:bookmarkEnd w:id="347"/>
    <w:bookmarkStart w:name="z379" w:id="3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услугополучатель предоставляет услугодателю документы согласно </w:t>
      </w:r>
      <w:r>
        <w:rPr>
          <w:rFonts w:ascii="Times New Roman"/>
          <w:b w:val="false"/>
          <w:i w:val="false"/>
          <w:color w:val="000000"/>
          <w:sz w:val="28"/>
        </w:rPr>
        <w:t>пункта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в течение 20 (двадцати) минут;</w:t>
      </w:r>
    </w:p>
    <w:bookmarkEnd w:id="348"/>
    <w:bookmarkStart w:name="z380" w:id="3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услугодатель принимает документы, выдает услугополучателю копию заявления с отметкой о регистрации с указанием даты и времени приема пакета документов в течение 20 (двадцати) минут и регистрирует в журнале;</w:t>
      </w:r>
    </w:p>
    <w:bookmarkEnd w:id="349"/>
    <w:bookmarkStart w:name="z381" w:id="3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ответственный исполнитель услугодателя проверяет представленные документы на соответствие </w:t>
      </w:r>
      <w:r>
        <w:rPr>
          <w:rFonts w:ascii="Times New Roman"/>
          <w:b w:val="false"/>
          <w:i w:val="false"/>
          <w:color w:val="000000"/>
          <w:sz w:val="28"/>
        </w:rPr>
        <w:t>пункта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а также нормам </w:t>
      </w:r>
      <w:r>
        <w:rPr>
          <w:rFonts w:ascii="Times New Roman"/>
          <w:b w:val="false"/>
          <w:i w:val="false"/>
          <w:color w:val="000000"/>
          <w:sz w:val="28"/>
        </w:rPr>
        <w:t>Кодекса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26 декабря 2011 года "О браке (супружестве) и семье" осуществляет их прием, выдает услугополучателю копию заявления с отметкой о регистрации с указанием даты и времени приема пакета документов и регистрирует заявление в журнале регистрации заявлений и в ИС "ЗАГС" в течение 20 (двадцати) минут;</w:t>
      </w:r>
    </w:p>
    <w:bookmarkEnd w:id="350"/>
    <w:bookmarkStart w:name="z382" w:id="3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руководитель услугодателя рассматривает поступившие документы и передает их на исполнение ответственному исполнителю услугодателя в течение 15 (пятнадцати) минут;</w:t>
      </w:r>
    </w:p>
    <w:bookmarkEnd w:id="351"/>
    <w:bookmarkStart w:name="z383" w:id="3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ответственный исполнитель услугодателя после проверки и анализа представленных документов в ИС "ЗАГС" формирует актовую запись, осуществляет регистрацию и распечатывает соответствующее свидетельство, после формирования соответствующего свидетельства передает на подпись руководителю услугодателя в течение 2 (двух) рабочих дней;</w:t>
      </w:r>
    </w:p>
    <w:bookmarkEnd w:id="352"/>
    <w:bookmarkStart w:name="z384" w:id="3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необходимости направления заявления о регистрации расторжения брака на основании вступившего в законную силу решения суда по месту его вынесения в другую территориальную единицу - 30 (тридцать) календарных дней;</w:t>
      </w:r>
    </w:p>
    <w:bookmarkEnd w:id="353"/>
    <w:bookmarkStart w:name="z385" w:id="3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регистрация расторжения брака (супружества) на основании: вступившего в законную силу решения суда о признании супруга безвестно отсутствующим, либо недееспособным, также приговора суда об осуждении супруга за совершение преступления к лишению свободы на срок не менее трех лет – 45 (сорока пяти) календарных дней (день приема не входит в срок оказания государственной услуги), с уведомлением в недельный срок со дня поступления заявления супруга, находящегося в заключении, либо опекуна недееспособного супруга или опекуна над имуществом признанного безвестно отсутствующего супруга;</w:t>
      </w:r>
    </w:p>
    <w:bookmarkEnd w:id="354"/>
    <w:bookmarkStart w:name="z386" w:id="3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государственная регистрация расторжения брака (супружества) по взаимному согласию супругов, не имеющих несовершеннолетних детей, оказывается по истечении месячного срока со дня подачи заявления (день приема не входит в срок оказания государственной услуги);</w:t>
      </w:r>
    </w:p>
    <w:bookmarkEnd w:id="355"/>
    <w:bookmarkStart w:name="z387" w:id="3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необходимости дополнительной проверки документов, установленных </w:t>
      </w:r>
      <w:r>
        <w:rPr>
          <w:rFonts w:ascii="Times New Roman"/>
          <w:b w:val="false"/>
          <w:i w:val="false"/>
          <w:color w:val="000000"/>
          <w:sz w:val="28"/>
        </w:rPr>
        <w:t>пунктом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срок оказания услуги продлевается не более чем на 30 (тридцать) календарных дней, с уведомлением услугополучателя в течение 3 (трех) календарных дней с момента продления срока рассмотрения; </w:t>
      </w:r>
    </w:p>
    <w:bookmarkEnd w:id="356"/>
    <w:bookmarkStart w:name="z388" w:id="3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руководитель услугодателя подписывает результат государственной услуги и проставляет в свидетельстве гербовую печать и направляет в канцелярию услугодателя в течение 15 (пятнадцати) минут;</w:t>
      </w:r>
    </w:p>
    <w:bookmarkEnd w:id="357"/>
    <w:bookmarkStart w:name="z389" w:id="3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сотрудник канцелярии услугодателя регистрирует свидетельство и передает услугополучателю под роспись. Результат – выдает свидетельство.</w:t>
      </w:r>
    </w:p>
    <w:bookmarkEnd w:id="35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Описание порядка взаимодействия с Государственной корпорацией и (или) иными услугодателями, а также порядка использования информационных систем в процессе оказания государственной услуги</w:t>
      </w:r>
    </w:p>
    <w:bookmarkStart w:name="z390" w:id="3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Описание порядка обращения через Государственную корпорацию с указанием длительности каждой процедуры:</w:t>
      </w:r>
    </w:p>
    <w:bookmarkEnd w:id="359"/>
    <w:bookmarkStart w:name="z391" w:id="3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услугополучатель представляет документы указанные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Стандарта;</w:t>
      </w:r>
    </w:p>
    <w:bookmarkEnd w:id="360"/>
    <w:bookmarkStart w:name="z392" w:id="3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инспектор Государственной корпорации регистрирует поступившие документы в течение 15 (пятнадцати) минут и выдает расписку услугополучателю о приеме соответствующих документов с указанием:</w:t>
      </w:r>
    </w:p>
    <w:bookmarkEnd w:id="361"/>
    <w:bookmarkStart w:name="z393" w:id="3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номера и даты приема запроса;</w:t>
      </w:r>
    </w:p>
    <w:bookmarkEnd w:id="362"/>
    <w:bookmarkStart w:name="z394" w:id="3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вид запрашиваемой государственной услуги;</w:t>
      </w:r>
    </w:p>
    <w:bookmarkEnd w:id="363"/>
    <w:bookmarkStart w:name="z395" w:id="3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количества и наименований приложенных документов;</w:t>
      </w:r>
    </w:p>
    <w:bookmarkEnd w:id="364"/>
    <w:bookmarkStart w:name="z396" w:id="3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даты (времени) и места выдачи документов;</w:t>
      </w:r>
    </w:p>
    <w:bookmarkEnd w:id="365"/>
    <w:bookmarkStart w:name="z397" w:id="3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фамилии, имени, отчества инспектора Государственной корпорации, принявшего заявление на оформление документов;</w:t>
      </w:r>
    </w:p>
    <w:bookmarkEnd w:id="366"/>
    <w:bookmarkStart w:name="z398" w:id="3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фамилии, имени, отчества услугополучателя, фамилии, имени, отчества представителя услугополучателя и их контактные телефоны. Результат – прием документов;</w:t>
      </w:r>
    </w:p>
    <w:bookmarkEnd w:id="367"/>
    <w:bookmarkStart w:name="z399" w:id="3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 предоставления услугополучателем неполного пакета документов согласно перечню, предусмотренному </w:t>
      </w:r>
      <w:r>
        <w:rPr>
          <w:rFonts w:ascii="Times New Roman"/>
          <w:b w:val="false"/>
          <w:i w:val="false"/>
          <w:color w:val="000000"/>
          <w:sz w:val="28"/>
        </w:rPr>
        <w:t>пунктом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государственной услуги, и (или) документов с истекшим сроком действия услугодатель или работник Государственной корпорации отказывает в приеме заявления, при этом работник Государственной корпорации выдает расписку об отказе в приеме документов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стандарту государственной услуги.</w:t>
      </w:r>
    </w:p>
    <w:bookmarkEnd w:id="368"/>
    <w:bookmarkStart w:name="z400" w:id="3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инспектор Государственной корпорации документы передает в накопительный сектор Государственной корпорации в течение 30 (тридцати) минут. Результат – передача документов;</w:t>
      </w:r>
    </w:p>
    <w:bookmarkEnd w:id="369"/>
    <w:bookmarkStart w:name="z401" w:id="3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накопительный сектор Государственной корпорации собирает документы, составляет реестр и передает документы через курьера Государственной корпорации в канцелярию услугодателя в течение 1 (одного) рабочего дня.Результат – передача документов;</w:t>
      </w:r>
    </w:p>
    <w:bookmarkEnd w:id="370"/>
    <w:bookmarkStart w:name="z402" w:id="3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сотрудник канцелярии услугодателя регистрирует поступившие документы и передает руководителю в течение 15 (пятнадцати) минут. Результат - регистрация;</w:t>
      </w:r>
    </w:p>
    <w:bookmarkEnd w:id="371"/>
    <w:bookmarkStart w:name="z403" w:id="3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руководитель услугодателя осуществляет ознакомление с поступившими документами и отправляет ответственному исполнителю услугодателя на исполнение в течение 15 (пятнадцати) минут. Результат – передает на исполнение;</w:t>
      </w:r>
    </w:p>
    <w:bookmarkEnd w:id="372"/>
    <w:bookmarkStart w:name="z404" w:id="3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ответственный исполнитель услугодателя проверяет представленные документы на соответствие </w:t>
      </w:r>
      <w:r>
        <w:rPr>
          <w:rFonts w:ascii="Times New Roman"/>
          <w:b w:val="false"/>
          <w:i w:val="false"/>
          <w:color w:val="000000"/>
          <w:sz w:val="28"/>
        </w:rPr>
        <w:t>пункта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а также нормам </w:t>
      </w:r>
      <w:r>
        <w:rPr>
          <w:rFonts w:ascii="Times New Roman"/>
          <w:b w:val="false"/>
          <w:i w:val="false"/>
          <w:color w:val="000000"/>
          <w:sz w:val="28"/>
        </w:rPr>
        <w:t>Кодекса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26 декабря 2011 года "О браке (супружестве) и семье" после проверки и анализа представленных документов в ИС "ЗАГС" формирует актовую запись, осуществляет регистрацию и распечатывает соответствующее свидетельство, после формирования соответствующего свидетельства передает на подпись руководителю услугодателя в течение 2 (двух) рабочих дней;</w:t>
      </w:r>
    </w:p>
    <w:bookmarkEnd w:id="373"/>
    <w:bookmarkStart w:name="z405" w:id="3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необходимости направления заявления о регистрации расторжения брака на основании вступившего в законную силу решения суда по месту его вынесения в другую территориальную единицу - 30 (тридцать) календарных дней;</w:t>
      </w:r>
    </w:p>
    <w:bookmarkEnd w:id="374"/>
    <w:bookmarkStart w:name="z406" w:id="3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регистрация расторжения брака (супружества) на основании: вступившего в законную силу решения суда о признании супруга безвестно отсутствующим, либо недееспособным, также приговора суда об осуждении супруга за совершение преступления к лишению свободы на срок не менее трех лет – 45 (сорока пяти) календарных дней (день приема не входит в срок оказания государственной услуги), с уведомлением в недельный срок со дня поступления заявления супруга, находящегося в заключении, либо опекуна недееспособного супруга или опекуна над имуществом признанного безвестно отсутствующего супруга;</w:t>
      </w:r>
    </w:p>
    <w:bookmarkEnd w:id="375"/>
    <w:bookmarkStart w:name="z407" w:id="3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государственная регистрация расторжения брака (супружества) по взаимному согласию супругов, не имеющих несовершеннолетних детей, оказывается по истечении месячного срока со дня подачи заявления (день приема не входит в срок оказания государственной услуги);</w:t>
      </w:r>
    </w:p>
    <w:bookmarkEnd w:id="376"/>
    <w:bookmarkStart w:name="z408" w:id="3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необходимости дополнительной проверки документов, установленных </w:t>
      </w:r>
      <w:r>
        <w:rPr>
          <w:rFonts w:ascii="Times New Roman"/>
          <w:b w:val="false"/>
          <w:i w:val="false"/>
          <w:color w:val="000000"/>
          <w:sz w:val="28"/>
        </w:rPr>
        <w:t>пунктом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срок оказания услуги продлевается не более чем на 30 (тридцать) календарных дней, с уведомлением услугополучателя в течение 3 (трех) календарных дней с момента продления срока рассмотрения. Результат – передает на подпись и проставление гербовой печати руководителю услугодателя;</w:t>
      </w:r>
    </w:p>
    <w:bookmarkEnd w:id="377"/>
    <w:bookmarkStart w:name="z409" w:id="3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руководитель услугодателя подписывает результат государственной услуги и проставляет в свидетельстве гербовую печать и направляет в канцелярию услугодателя в течение 15 (пятнадцати) минут. Результат – подписывает свидетельство и ставит гербовую печать;</w:t>
      </w:r>
    </w:p>
    <w:bookmarkEnd w:id="378"/>
    <w:bookmarkStart w:name="z410" w:id="3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сотрудник канцелярии услугодателя регистрирует и передает результат государственной услуги курьеру Государственной корпорации на основанииреестра. Результат – регистрирует и передает результат государственной услуги.</w:t>
      </w:r>
    </w:p>
    <w:bookmarkEnd w:id="379"/>
    <w:bookmarkStart w:name="z411" w:id="3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курьер Государственной корпорации передает результат государственной услуги в сектор выдачи документов Государственной корпорации в течение 1 (одного) рабочего дня. Результат – передает результат государственной услуги;</w:t>
      </w:r>
    </w:p>
    <w:bookmarkEnd w:id="380"/>
    <w:bookmarkStart w:name="z412" w:id="3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сектор выдачи документов Государственной корпорации передает результат государственной услуги услугополучателю в течение того же дня. Результат – выдает результат государственной услуги.</w:t>
      </w:r>
    </w:p>
    <w:bookmarkEnd w:id="381"/>
    <w:bookmarkStart w:name="z413" w:id="3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Описание порядка обращения и функционального взаимодействия при оказании государственной услуги через портал:</w:t>
      </w:r>
    </w:p>
    <w:bookmarkEnd w:id="382"/>
    <w:bookmarkStart w:name="z414" w:id="3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первый услугополучатель осуществляет регистрацию на портале с помощью индивидуального идентификационного номера (далее – ИИН) и пароля (осуществляется для незарегистрированных получателей на портале);</w:t>
      </w:r>
    </w:p>
    <w:bookmarkEnd w:id="383"/>
    <w:bookmarkStart w:name="z415" w:id="3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процесс 1 – ввод первым услугополучателем ИИН и пароля (процесс авторизации) на портале для получения услуги;</w:t>
      </w:r>
    </w:p>
    <w:bookmarkEnd w:id="384"/>
    <w:bookmarkStart w:name="z416" w:id="3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условие 1 – проверка на портале подлинности данных о зарегистрированном первом услугополучателе через ИИН и пароль;</w:t>
      </w:r>
    </w:p>
    <w:bookmarkEnd w:id="385"/>
    <w:bookmarkStart w:name="z417" w:id="3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процесс 2 – формирование порталом сообщения об отказе в авторизации в связи с имеющимися нарушениями в данных первого услугополучателя; </w:t>
      </w:r>
    </w:p>
    <w:bookmarkEnd w:id="386"/>
    <w:bookmarkStart w:name="z418" w:id="3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процесс 3 – выбор первым услугополучателем услуги, указанной в настоящем регламенте, вывод на экран формы запроса для оказания услуги и заполнение услугополучателем формы (ввод данных) с учетом ее структуры и форматных требований, прикрепление к форме запроса необходимых копий документов в электронном виде, указанные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Стандарта; </w:t>
      </w:r>
    </w:p>
    <w:bookmarkEnd w:id="387"/>
    <w:bookmarkStart w:name="z419" w:id="3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процесс 4 – оплата государственной услуги через платежный шлюз электронного правительства (далее – ПШЭП);</w:t>
      </w:r>
    </w:p>
    <w:bookmarkEnd w:id="388"/>
    <w:bookmarkStart w:name="z420" w:id="3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процесс 5 – выбор первым услугополучателем регистрационного свидетельства ЭЦП для удостоверения (подписания) запроса;</w:t>
      </w:r>
    </w:p>
    <w:bookmarkEnd w:id="389"/>
    <w:bookmarkStart w:name="z421" w:id="3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условие 2 – проверка на портале срока действия регистрационного свидетельства ЭЦП и отсутствия в списке отозванных (аннулированных) регистрационных свидетельств, а также соответствия идентификационных данных (между ИИН, указанным в запросе, и ИИН, указанным в регистрационном свидетельстве ЭЦП);</w:t>
      </w:r>
    </w:p>
    <w:bookmarkEnd w:id="390"/>
    <w:bookmarkStart w:name="z422" w:id="3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процесс 6 – формирование сообщения об отказе в запрашиваемой услуге в связи с неподтверждением подлинности ЭЦП первого услугополучателя;</w:t>
      </w:r>
    </w:p>
    <w:bookmarkEnd w:id="391"/>
    <w:bookmarkStart w:name="z423" w:id="3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процесс 7 – удостоверение запроса для оказания государственной услуги посредством ЭЦП первого услугополучателя и направление электронного документа (запроса) через портал второму услугополучателю для заполнения и подписания электронного документа (запроса);</w:t>
      </w:r>
    </w:p>
    <w:bookmarkEnd w:id="392"/>
    <w:bookmarkStart w:name="z424" w:id="3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случае, если второй услугополучатель не заполнит электронный документ (запрос) по истечении 48 (сорока восьми) часов, электронный документ (запрос) будет анулирован;</w:t>
      </w:r>
    </w:p>
    <w:bookmarkEnd w:id="393"/>
    <w:bookmarkStart w:name="z425" w:id="3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процесс 8 – второй услугополучатель осуществляет регистрацию на портале с помощью ИИН и пароля (осуществляется для незарегистрированных получателей на портале);</w:t>
      </w:r>
    </w:p>
    <w:bookmarkEnd w:id="394"/>
    <w:bookmarkStart w:name="z426" w:id="3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процесс 9 – ввод вторым услугополучателем ИИН и пароля (процесс авторизации) на портале для получения услуги;</w:t>
      </w:r>
    </w:p>
    <w:bookmarkEnd w:id="395"/>
    <w:bookmarkStart w:name="z427" w:id="3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условие 3 – проверка на портале подлинности данных о втором зарегистрированном услугополучателе через ИИН и пароль;</w:t>
      </w:r>
    </w:p>
    <w:bookmarkEnd w:id="396"/>
    <w:bookmarkStart w:name="z428" w:id="3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процесс 10 – формирование порталом сообщения об отказе в авторизации в связи с имеющимися нарушениями в данных второго услугополучателя;</w:t>
      </w:r>
    </w:p>
    <w:bookmarkEnd w:id="397"/>
    <w:bookmarkStart w:name="z429" w:id="3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процесс 11 – вход в "личный кабинет" второго услугополучателя для заполнения электронного документа (запроса);</w:t>
      </w:r>
    </w:p>
    <w:bookmarkEnd w:id="398"/>
    <w:bookmarkStart w:name="z430" w:id="3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процесс 12 – удостоверение запроса для оказания государственной услуги посредством ЭЦП второго услугополучателя и направление электронного документа (запроса) через портал в ИС "ЗАГС" для обработки услугодателем;</w:t>
      </w:r>
    </w:p>
    <w:bookmarkEnd w:id="399"/>
    <w:bookmarkStart w:name="z431" w:id="4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17) условие 4 – проверка (обработка) услугодателем соответствия приложенных услугополучателями документов,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являющихся основанием для оказания услуги;</w:t>
      </w:r>
    </w:p>
    <w:bookmarkEnd w:id="400"/>
    <w:bookmarkStart w:name="z432" w:id="4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процесс 13 – формирование сообщения об отказе в запрашиваемой услуге в связи с имеющимися нарушениями в документах услугополучателей;</w:t>
      </w:r>
    </w:p>
    <w:bookmarkEnd w:id="401"/>
    <w:bookmarkStart w:name="z433" w:id="4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процесс 14 – получение услугополучателями результата государственной услуги, сформированного порталом. Электронный документ формируется сиспользованием ЭЦП сотрудника услугодателя.</w:t>
      </w:r>
    </w:p>
    <w:bookmarkEnd w:id="402"/>
    <w:bookmarkStart w:name="z434" w:id="4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Функциональные взаимодействия информационных систем, задействованных при оказании государственной услуги через портал приведены диаграммой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403"/>
    <w:bookmarkStart w:name="z435" w:id="4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Подробное описание последовательности процедур (действий), взаимодействий структурных подразделений (работников) услугодателя в процессе оказания государственной услуги, а также описания порядка взаимодействия с иными услугодателями и (или) Государственной корпорацией и порядка использования информационных систем в процессе оказания государственной услуги отражается в справочнике бизнес-процессов оказания государственной услуги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регламенту.Справочник бизнес-процессов оказания государственной услуги размещается на интернет-ресурсе услугодателя.</w:t>
      </w:r>
    </w:p>
    <w:bookmarkEnd w:id="40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регламенту 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"Регистрация расторжения брака (супружества), в том числе внесение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изменений, дополнений и исправлений в записи актов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гражданского состояния"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Диаграмма функционального взаимодействия информационных систем, задействованных в оказании государственной услуги через портал</w:t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3289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289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Условные обозначения</w:t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5016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016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регламенту 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"Регистрация расторжения брака (супружества),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 внесение изменений, дополнений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исправлений в записи актов гражданского состояния"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 </w:t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3327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327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Условные обозначения: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6565900" cy="1485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6565900" cy="1485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 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Мангистауской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"10"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>05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2017 года №_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>106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 постановлением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Мангистауской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31 декабря 2015 года № 411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 "Регистрация заключения брака (супружества), в том числе внесение изменений, дополнений и исправлений в записи актов гражданского состояния"</w:t>
      </w:r>
      <w:r>
        <w:br/>
      </w:r>
      <w:r>
        <w:rPr>
          <w:rFonts w:ascii="Times New Roman"/>
          <w:b/>
          <w:i w:val="false"/>
          <w:color w:val="000000"/>
        </w:rPr>
        <w:t>1. Общие положения</w:t>
      </w:r>
    </w:p>
    <w:bookmarkStart w:name="z440" w:id="4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Государственная услуга "Регистрация заключения брака (супружества), в том числе внесение изменений, дополнений и исправлений в записи актов гражданского состояния" (далее – государственная услуга) оказывается местными исполнительными органами (далее МИО) районов и городов областного значения (далее - услугодатель).</w:t>
      </w:r>
    </w:p>
    <w:bookmarkEnd w:id="405"/>
    <w:bookmarkStart w:name="z441" w:id="4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заявления и выдача результата оказания государственной услуги осуществляется на альтернативной основе через:</w:t>
      </w:r>
    </w:p>
    <w:bookmarkEnd w:id="406"/>
    <w:bookmarkStart w:name="z442" w:id="4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канцелярию услугодателя, аппараты акимов районов, отделы занятости, социальных программ и регистрации актов гражданского состояния районов и городов (далее - отделы);</w:t>
      </w:r>
    </w:p>
    <w:bookmarkEnd w:id="407"/>
    <w:bookmarkStart w:name="z443" w:id="4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веб-портал "Электронного правительства": www.egov.kz (далее – портал).</w:t>
      </w:r>
    </w:p>
    <w:bookmarkEnd w:id="408"/>
    <w:bookmarkStart w:name="z444" w:id="4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Форма оказания государственной услуги: электронная (частично автоматизированная) и (или) бумажная.</w:t>
      </w:r>
    </w:p>
    <w:bookmarkEnd w:id="409"/>
    <w:bookmarkStart w:name="z445" w:id="4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Результат оказания государственной услуги: свидетельство о государственной регистрации заключения брака (супружества), повторное свидетельство о заключении брака (супружества) с внесенными изменениями, дополнениями и исправлениями либо мотивированный ответ об отказе в оказании государственной услуги на бумажном носителе при предъявлении документа, удостоверяющего личность, в случаях и по основаниям, предусмотренным </w:t>
      </w:r>
      <w:r>
        <w:rPr>
          <w:rFonts w:ascii="Times New Roman"/>
          <w:b w:val="false"/>
          <w:i w:val="false"/>
          <w:color w:val="000000"/>
          <w:sz w:val="28"/>
        </w:rPr>
        <w:t>пунктом 10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Стандарта государственной услуги.</w:t>
      </w:r>
    </w:p>
    <w:bookmarkEnd w:id="410"/>
    <w:bookmarkStart w:name="z446" w:id="4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 портале в "Личный кабинет" услугополучателя направляется уведомление о приеме электронного заявления и назначения даты государственной регистрации заключения брака (супружества) в форме электронного документа, удостоверенного электронно-цифровой подписью (далее – ЭЦП) уполномоченного лица услугодателя либо мотивированный ответ об отказе в оказании государственной услуги в форме электронного документа, в случаях и по основаниям, предусмотренным </w:t>
      </w:r>
      <w:r>
        <w:rPr>
          <w:rFonts w:ascii="Times New Roman"/>
          <w:b w:val="false"/>
          <w:i w:val="false"/>
          <w:color w:val="000000"/>
          <w:sz w:val="28"/>
        </w:rPr>
        <w:t>пунктом 10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Стандарта государственной услуги.</w:t>
      </w:r>
    </w:p>
    <w:bookmarkEnd w:id="411"/>
    <w:bookmarkStart w:name="z447" w:id="4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предоставления результата оказания государственной услуги: бумажная.</w:t>
      </w:r>
    </w:p>
    <w:bookmarkEnd w:id="4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 подразделений (работников) услугодателя в процессе оказания государственной услуги</w:t>
      </w:r>
    </w:p>
    <w:bookmarkStart w:name="z448" w:id="4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Основанием для начала процедуры (действия) по оказанию государственной услуги является:</w:t>
      </w:r>
    </w:p>
    <w:bookmarkEnd w:id="413"/>
    <w:bookmarkStart w:name="z449" w:id="4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для регистрации заключения брака при обращении к услугодателю - заявление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 государственной услуги "Регистрация заключения брака (супружества), в том числе внесение изменений, дополнений и исправлений в записи актов гражданского состояния", утвержденному приказом Министра юстиции Республики Казахстанот 17 апреля 2015 года </w:t>
      </w:r>
      <w:r>
        <w:rPr>
          <w:rFonts w:ascii="Times New Roman"/>
          <w:b w:val="false"/>
          <w:i w:val="false"/>
          <w:color w:val="000000"/>
          <w:sz w:val="28"/>
        </w:rPr>
        <w:t>№ 219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стандартов государственных услуг по вопросам регистрации актов гражданского состояния и апостилирования" (зарегистрирован в Реестре государственной регистрации нормативных правовых актов за № 11374) (далее – Стандарт);</w:t>
      </w:r>
    </w:p>
    <w:bookmarkEnd w:id="414"/>
    <w:bookmarkStart w:name="z450" w:id="4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обращении на портал – электронное заявление, удостоверенное ЭЦП обоих лиц, вступающих в брак;</w:t>
      </w:r>
    </w:p>
    <w:bookmarkEnd w:id="415"/>
    <w:bookmarkStart w:name="z451" w:id="4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необходимости снижения брачного (супружеского) возраста установленного законодательством– заявление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Стандарту;</w:t>
      </w:r>
    </w:p>
    <w:bookmarkEnd w:id="416"/>
    <w:bookmarkStart w:name="z452" w:id="4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для внесения изменений, дополнений и исправлений в актовую запись о браке (супружестве) - заявление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Стандарту.</w:t>
      </w:r>
    </w:p>
    <w:bookmarkEnd w:id="417"/>
    <w:bookmarkStart w:name="z453" w:id="4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Содержание каждой процедуры (действия) и его результат, входящей в состав процесса оказания государственной услуги:</w:t>
      </w:r>
    </w:p>
    <w:bookmarkEnd w:id="418"/>
    <w:bookmarkStart w:name="z454" w:id="4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услугополучатель предоставляет услугодателю документы согласно </w:t>
      </w:r>
      <w:r>
        <w:rPr>
          <w:rFonts w:ascii="Times New Roman"/>
          <w:b w:val="false"/>
          <w:i w:val="false"/>
          <w:color w:val="000000"/>
          <w:sz w:val="28"/>
        </w:rPr>
        <w:t>пункта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в течение 20 (двадцати) минут;</w:t>
      </w:r>
    </w:p>
    <w:bookmarkEnd w:id="419"/>
    <w:bookmarkStart w:name="z455" w:id="4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услугодатель принимает документы, выдает услугополучателю копию заявления с отметкой о регистрации с указанием даты и времени приема пакета документов в течение 20 (двадцати) минут и регистрирует в журнале. Результат - передает их услугодателю;</w:t>
      </w:r>
    </w:p>
    <w:bookmarkEnd w:id="420"/>
    <w:bookmarkStart w:name="z456" w:id="4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ответственный исполнитель услугодателя проверяет представленные документы на соответствие </w:t>
      </w:r>
      <w:r>
        <w:rPr>
          <w:rFonts w:ascii="Times New Roman"/>
          <w:b w:val="false"/>
          <w:i w:val="false"/>
          <w:color w:val="000000"/>
          <w:sz w:val="28"/>
        </w:rPr>
        <w:t>пункта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а также нормам </w:t>
      </w:r>
      <w:r>
        <w:rPr>
          <w:rFonts w:ascii="Times New Roman"/>
          <w:b w:val="false"/>
          <w:i w:val="false"/>
          <w:color w:val="000000"/>
          <w:sz w:val="28"/>
        </w:rPr>
        <w:t>Кодекса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26 декабря 2011 года "О браке (супружестве) и семье" осуществляет их прием, выдает услугополучателю копию заявления с отметкой о регистрации с указанием даты и времени приема пакета документов и регистрирует заявление в журнале регистрации заявлений и в информационной системе "Запись актов гражданского состояния" (далее – ИС "ЗАГС") в течение 20 (двадцати) минут. Результат - передает на рассмотрение руководителю услугодателя;</w:t>
      </w:r>
    </w:p>
    <w:bookmarkEnd w:id="421"/>
    <w:bookmarkStart w:name="z457" w:id="4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руководитель услугодателя рассматривает поступившие документы и передает их на исполнение ответственному исполнителю услугодателя в течение 20 (двадцати) минут. Результат – передает на исполнение;</w:t>
      </w:r>
    </w:p>
    <w:bookmarkEnd w:id="422"/>
    <w:bookmarkStart w:name="z458" w:id="4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ответственный исполнитель услугодателя по истечение месяца со дня подачи заявления (день приема не входит в срок оказания государственной услуги) регистрирует заключение брака (супружества), либо выдает мотивированный ответ об отказе;</w:t>
      </w:r>
    </w:p>
    <w:bookmarkEnd w:id="423"/>
    <w:bookmarkStart w:name="z459" w:id="4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после формирует актовую запись, регистрирует в ИС "ЗАГС" и распечатывает соответствующее свидетельство;</w:t>
      </w:r>
    </w:p>
    <w:bookmarkEnd w:id="424"/>
    <w:bookmarkStart w:name="z460" w:id="4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проводит регистрацию заключения брака (супружества) в торжественной либо неторжественной обстановке.</w:t>
      </w:r>
    </w:p>
    <w:bookmarkEnd w:id="425"/>
    <w:bookmarkStart w:name="z461" w:id="4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необходимости направляет запросы в государственные органы. Результат –направляет сформированное свидетельство руководителю услугодателя;</w:t>
      </w:r>
    </w:p>
    <w:bookmarkEnd w:id="426"/>
    <w:bookmarkStart w:name="z462" w:id="4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руководитель услугодателя подписывает свидетельство и проставляет гербовую печать. Результат – подписывает результат государственной услуги и передает ответственному исполнителю услугодателя;</w:t>
      </w:r>
    </w:p>
    <w:bookmarkEnd w:id="427"/>
    <w:bookmarkStart w:name="z463" w:id="4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ответственный исполнитель услугодателя регистрирует свидетельство и передает под роспись услугополучателю. Результат – выдает свидетельство.</w:t>
      </w:r>
    </w:p>
    <w:bookmarkEnd w:id="4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 подразделений (работников) услугодателя в процессе оказания государственной услуги</w:t>
      </w:r>
    </w:p>
    <w:bookmarkStart w:name="z464" w:id="4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Перечень структурных подразделений услугодателя, участвующих в процессе оказания государственной услуги:</w:t>
      </w:r>
    </w:p>
    <w:bookmarkEnd w:id="429"/>
    <w:bookmarkStart w:name="z465" w:id="4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ответственный исполнительуслугодателя;</w:t>
      </w:r>
    </w:p>
    <w:bookmarkEnd w:id="430"/>
    <w:bookmarkStart w:name="z466" w:id="4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услугодателя;</w:t>
      </w:r>
    </w:p>
    <w:bookmarkEnd w:id="431"/>
    <w:bookmarkStart w:name="z467" w:id="4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ответственный исполнительуслугодателя;</w:t>
      </w:r>
    </w:p>
    <w:bookmarkEnd w:id="432"/>
    <w:bookmarkStart w:name="z468" w:id="4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руководитель услугодателя;</w:t>
      </w:r>
    </w:p>
    <w:bookmarkEnd w:id="433"/>
    <w:bookmarkStart w:name="z469" w:id="4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ответственный исполнительуслугодателя.</w:t>
      </w:r>
    </w:p>
    <w:bookmarkEnd w:id="434"/>
    <w:bookmarkStart w:name="z470" w:id="4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Описание последовательности процедур (действий) между структурными подразделениями (работниками) услугодателя:</w:t>
      </w:r>
    </w:p>
    <w:bookmarkEnd w:id="435"/>
    <w:bookmarkStart w:name="z471" w:id="4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услугополучатель предоставляет услугодателю документы согласно </w:t>
      </w:r>
      <w:r>
        <w:rPr>
          <w:rFonts w:ascii="Times New Roman"/>
          <w:b w:val="false"/>
          <w:i w:val="false"/>
          <w:color w:val="000000"/>
          <w:sz w:val="28"/>
        </w:rPr>
        <w:t>пункта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в течение 20 (двадцати) минут;</w:t>
      </w:r>
    </w:p>
    <w:bookmarkEnd w:id="436"/>
    <w:bookmarkStart w:name="z472" w:id="4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услугодатель принимает документы, выдает услугополучателю копию заявления с отметкой о регистрации с указанием даты и времени приема пакета документов в течение 20 (двадцати) минут и регистрирует в журнале;</w:t>
      </w:r>
    </w:p>
    <w:bookmarkEnd w:id="437"/>
    <w:bookmarkStart w:name="z473" w:id="4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ответственный исполнитель услугодателя проверяет представленные документы на соответствие </w:t>
      </w:r>
      <w:r>
        <w:rPr>
          <w:rFonts w:ascii="Times New Roman"/>
          <w:b w:val="false"/>
          <w:i w:val="false"/>
          <w:color w:val="000000"/>
          <w:sz w:val="28"/>
        </w:rPr>
        <w:t>пункта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а также нормам </w:t>
      </w:r>
      <w:r>
        <w:rPr>
          <w:rFonts w:ascii="Times New Roman"/>
          <w:b w:val="false"/>
          <w:i w:val="false"/>
          <w:color w:val="000000"/>
          <w:sz w:val="28"/>
        </w:rPr>
        <w:t>Кодекса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браке (супружестве) и семье" от 26 декабря 2011 года, осуществляет их прием, выдает услугополучателю копию зявления с отметкой о регистрации с указанием даты и времени приема пакета документов и регистрирует заявление в журнале регистраций заявлений и в ИС "ЗАГС" в течение 20 (двадцати) минут;</w:t>
      </w:r>
    </w:p>
    <w:bookmarkEnd w:id="438"/>
    <w:bookmarkStart w:name="z474" w:id="4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руководитель услугодателя рассматривает поступившие документы и передает их на исполнение ответственному исполнителю услугодателя в течение 20 (двадцати) минут;</w:t>
      </w:r>
    </w:p>
    <w:bookmarkEnd w:id="439"/>
    <w:bookmarkStart w:name="z475" w:id="4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ответственный исполнитель услугодателя по истечении месяца со дня подачи заявления (день приема не входит в срок оказания государственной услуги) регистрирует заключение брака (супружества), либо выдает мотивированный ответ об отказе;</w:t>
      </w:r>
    </w:p>
    <w:bookmarkEnd w:id="440"/>
    <w:bookmarkStart w:name="z476" w:id="4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после формирует актовую запись, регистрирует в ИС "ЗАГС" и распечатывает соответствующее свидетельство;</w:t>
      </w:r>
    </w:p>
    <w:bookmarkEnd w:id="441"/>
    <w:bookmarkStart w:name="z477" w:id="4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проводит регистрацию заключения брака (супружества) в торжественной либо не торжественной обстановке;</w:t>
      </w:r>
    </w:p>
    <w:bookmarkEnd w:id="442"/>
    <w:bookmarkStart w:name="z478" w:id="4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необходимости направляет запросы в государственные органы;</w:t>
      </w:r>
    </w:p>
    <w:bookmarkEnd w:id="443"/>
    <w:bookmarkStart w:name="z479" w:id="4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сформированное свидетельство направляется руководителю услугодателя;</w:t>
      </w:r>
    </w:p>
    <w:bookmarkEnd w:id="444"/>
    <w:bookmarkStart w:name="z480" w:id="4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руководитель услугодателя подписывает свидетельство и проставляет гербовую печать;</w:t>
      </w:r>
    </w:p>
    <w:bookmarkEnd w:id="445"/>
    <w:bookmarkStart w:name="z481" w:id="4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ответственный исполнитель услугодателя регистрирует свидетельство и передает под роспись услугополучателю. Результат – выдает свидетельство.</w:t>
      </w:r>
    </w:p>
    <w:bookmarkEnd w:id="44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Описание порядка взаимодействия с государственной корпорацией населения и (или) иными услугодателями, а также порядка использования информационных систем в процессе оказания государственной услуги</w:t>
      </w:r>
    </w:p>
    <w:bookmarkStart w:name="z482" w:id="4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Описание порядка обращения и функционального взаимодействия при оказании государственнойуслуги через портал:</w:t>
      </w:r>
    </w:p>
    <w:bookmarkEnd w:id="447"/>
    <w:bookmarkStart w:name="z483" w:id="4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первый услугополучатель осуществляет регистрацию на портале с помощью индивидуального идентификационного номера (далее – ИИН) и пароля (осуществляется для незарегистрированных получателей на портале);</w:t>
      </w:r>
    </w:p>
    <w:bookmarkEnd w:id="448"/>
    <w:bookmarkStart w:name="z484" w:id="4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процесс 1 – ввод первымуслугополучателем ИИН и пароля (процесс авторизации) на портале для получения услуги;</w:t>
      </w:r>
    </w:p>
    <w:bookmarkEnd w:id="449"/>
    <w:bookmarkStart w:name="z485" w:id="4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условие 1 – проверка на портале подлинности данных о зарегистрированном первомуслугополучателе через ИИН и пароль;</w:t>
      </w:r>
    </w:p>
    <w:bookmarkEnd w:id="450"/>
    <w:bookmarkStart w:name="z486" w:id="4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процесс 2 – формирование порталом сообщения об отказе в авторизации в связи с имеющимися нарушениями в данных первого услугополучателя;</w:t>
      </w:r>
    </w:p>
    <w:bookmarkEnd w:id="451"/>
    <w:bookmarkStart w:name="z487" w:id="4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процесс 3 – выбор первым услугополучателем услуги, указанной в настоящем регламенте, вывод на экран формы запроса для оказания услуги и заполнение услугополучателем формы (ввод данных) с учетом ее структуры и форматных требований, прикрепление к форме запроса необходимых копий документов в электронном виде, указанные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Стандарта;</w:t>
      </w:r>
    </w:p>
    <w:bookmarkEnd w:id="452"/>
    <w:bookmarkStart w:name="z488" w:id="4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процесс 4 – оплата государственной услуги через платежный шлюз электронного правительства (далее – ПШЭП);</w:t>
      </w:r>
    </w:p>
    <w:bookmarkEnd w:id="453"/>
    <w:bookmarkStart w:name="z489" w:id="4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процесс 5 – выбор первым услугополучателем регистрационного свидетельства ЭЦП для удостоверения (подписания) запроса;</w:t>
      </w:r>
    </w:p>
    <w:bookmarkEnd w:id="454"/>
    <w:bookmarkStart w:name="z490" w:id="4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условие 2 – проверка на портале срока действия регистрационного свидетельства ЭЦП и отсутствия в списке отозванных (аннулированных) регистрационных свидетельств, а также соответствия идентификационных данных (между ИИН, указанным в запросе, и ИИН, указанным в регистрационном свидетельстве ЭЦП);</w:t>
      </w:r>
    </w:p>
    <w:bookmarkEnd w:id="455"/>
    <w:bookmarkStart w:name="z491" w:id="4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процесс 6 – формирование сообщения об отказе в запрашиваемой услуге в связи с неподтверждением подлинности ЭЦП первого услугополучателя;</w:t>
      </w:r>
    </w:p>
    <w:bookmarkEnd w:id="456"/>
    <w:bookmarkStart w:name="z492" w:id="4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процесс 7 – удостоверение запроса для оказания государственной услуги посредством ЭЦП первого услугополучателя и направление электронного документа (запроса) через портал второму услугополучателю для заполнения и подписания электронного документа (запроса);</w:t>
      </w:r>
    </w:p>
    <w:bookmarkEnd w:id="457"/>
    <w:bookmarkStart w:name="z493" w:id="4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случае, если второй услугополучатель не заполнит электронный документ (запрос) по истечении 48 (сорока восьми) часов, электронный документ (запрос) будет анулирован;</w:t>
      </w:r>
    </w:p>
    <w:bookmarkEnd w:id="458"/>
    <w:bookmarkStart w:name="z494" w:id="4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второй услугополучатель осуществляет регистрацию на портале с помощью ИИН и пароля (осуществляется для незарегистрированных получателей на портале);</w:t>
      </w:r>
    </w:p>
    <w:bookmarkEnd w:id="459"/>
    <w:bookmarkStart w:name="z495" w:id="4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процесс 8 – ввод вторым услугополучателем ИИН и пароля (процесс авторизации) на портале для получения услуги;</w:t>
      </w:r>
    </w:p>
    <w:bookmarkEnd w:id="460"/>
    <w:bookmarkStart w:name="z496" w:id="4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условие 3 – проверка на портале подлинности данных о втором зарегистрированном услугополучателе через ИИН и пароль;</w:t>
      </w:r>
    </w:p>
    <w:bookmarkEnd w:id="461"/>
    <w:bookmarkStart w:name="z497" w:id="4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процесс 9 – формирование порталом сообщения об отказе в авторизации в связи с имеющимися нарушениями в данных второго услугополучателя;</w:t>
      </w:r>
    </w:p>
    <w:bookmarkEnd w:id="462"/>
    <w:bookmarkStart w:name="z498" w:id="4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процесс 10 –вход в "личный кабинет" второго услугополучателя для заполнения электронного документа (запроса);</w:t>
      </w:r>
    </w:p>
    <w:bookmarkEnd w:id="463"/>
    <w:bookmarkStart w:name="z499" w:id="4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процесс 11 –удостоверение запроса для оказания государственной услуги посредством ЭЦП второго услугополучателя и направление электронного документа (запроса) через портал в ИС "ЗАГС" для обработки услугодателем;</w:t>
      </w:r>
    </w:p>
    <w:bookmarkEnd w:id="464"/>
    <w:bookmarkStart w:name="z500" w:id="4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17) условие 4 – проверка (обработка) услугодателем соответствия приложенных услугополучателями документов,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являющихся основанием для оказания услуги;</w:t>
      </w:r>
    </w:p>
    <w:bookmarkEnd w:id="465"/>
    <w:bookmarkStart w:name="z501" w:id="4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процесс 12 – формирование сообщения об отказе в запрашиваемой услуге в связи с имеющимися нарушениями в документах услугополучателей;</w:t>
      </w:r>
    </w:p>
    <w:bookmarkEnd w:id="466"/>
    <w:bookmarkStart w:name="z502" w:id="4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процесс 13 – получение услугополучателями результата государственной услуги, сформированного порталом.</w:t>
      </w:r>
    </w:p>
    <w:bookmarkEnd w:id="467"/>
    <w:bookmarkStart w:name="z503" w:id="4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Функциональные взаимодействия информационных систем, задействованных при оказании государственной услуги через портал приведены диаграммой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468"/>
    <w:bookmarkStart w:name="z504" w:id="4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Подробное описание последовательности процедур (действий), взаимодействий структурных подразделений (работников) услугодателя в процессе оказания государственной услуги, а также описания порядка взаимодействия с иными услугодателями и (или) центром обслуживания населения и порядка использования информационных систем в процессе оказания государственной услуги отражается в справочнике бизнес-процессов оказания государственной услуги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 Справочник бизнес-процессов оказания государственной услуги размещается на интернет-ресурсе услугодателя.</w:t>
      </w:r>
    </w:p>
    <w:bookmarkEnd w:id="46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регламенту 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"Регистрация заключения брака (супружества), в том числе внесение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изменений, дополнений и исправлений в записи актов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гражданского состояния"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Диаграмма функционального взаимодействия информационных систем, задействованных в оказании государственной услуги через портал </w:t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3543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543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У</w:t>
      </w:r>
      <w:r>
        <w:rPr>
          <w:rFonts w:ascii="Times New Roman"/>
          <w:b/>
          <w:i w:val="false"/>
          <w:color w:val="000000"/>
          <w:sz w:val="28"/>
        </w:rPr>
        <w:t>словные обозначения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5041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041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регламенту 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"Регистрация заключения брака (супружества),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 внесение изменений, дополнений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исправлений в записи актов гражданского состояния"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</w:t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311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11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Условные обозначения:</w:t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112000" cy="1955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7"/>
                    <a:stretch>
                      <a:fillRect/>
                    </a:stretch>
                  </pic:blipFill>
                  <pic:spPr>
                    <a:xfrm>
                      <a:off x="0" y="0"/>
                      <a:ext cx="7112000" cy="1955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8 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Мангистауской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"10"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>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2017 года №_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>106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 постановлением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Мангистауской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31 декабря 2015 года № 411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 "Регистрация установления отцовства, в том числе внесение изменений, дополнений и исправлений в записи актов гражданского состояния"</w:t>
      </w:r>
      <w:r>
        <w:br/>
      </w:r>
      <w:r>
        <w:rPr>
          <w:rFonts w:ascii="Times New Roman"/>
          <w:b/>
          <w:i w:val="false"/>
          <w:color w:val="000000"/>
        </w:rPr>
        <w:t>1. Общие положения</w:t>
      </w:r>
    </w:p>
    <w:bookmarkStart w:name="z509" w:id="4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Государственная услуга "Регистрация установления отцовства, в том числе внесение изменений, дополнений и исправлений в записи актов гражданского состояния" (далее – государственная услуга) оказывается местными исполнительными органами (далее МИО) районов и городов областного значения (далее - услугодатель).</w:t>
      </w:r>
    </w:p>
    <w:bookmarkEnd w:id="470"/>
    <w:bookmarkStart w:name="z510" w:id="4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заявления и выдача результата оказания государственной услуги осуществляется на альтернативной основе через:</w:t>
      </w:r>
    </w:p>
    <w:bookmarkEnd w:id="471"/>
    <w:bookmarkStart w:name="z511" w:id="4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канцелярию услугодателя, аппараты акимов районов, отделы занятости, социальных программ и регистрации актов гражданского состояния районов и городов (далее - отделы).</w:t>
      </w:r>
    </w:p>
    <w:bookmarkEnd w:id="472"/>
    <w:bookmarkStart w:name="z512" w:id="4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Форма оказания государственной услуги: бумажная.</w:t>
      </w:r>
    </w:p>
    <w:bookmarkEnd w:id="473"/>
    <w:bookmarkStart w:name="z513" w:id="4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Результат оказания государственной услуги: свидетельство об установлении отцовства, свидетельство о рождении (в случаях внесения изменений в актовую запись о рождении), повторное свидетельство об установлении отцовства с внесенными изменениями, дополнениями и исправлениями либо мотивированный ответ об отказе в оказании государственной услуги на бумажном носителе при предъявлении документа,удостоверяющего личность, в случаях и по основаниям, предусмотренным </w:t>
      </w:r>
      <w:r>
        <w:rPr>
          <w:rFonts w:ascii="Times New Roman"/>
          <w:b w:val="false"/>
          <w:i w:val="false"/>
          <w:color w:val="000000"/>
          <w:sz w:val="28"/>
        </w:rPr>
        <w:t xml:space="preserve">пунктом 9 1 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Стандарта государственной услуги.</w:t>
      </w:r>
    </w:p>
    <w:bookmarkEnd w:id="474"/>
    <w:bookmarkStart w:name="z514" w:id="4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предоставления результата оказания государственной услуги: бумажная.</w:t>
      </w:r>
    </w:p>
    <w:bookmarkEnd w:id="47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 подразделений (работников) услугодателя в процессе оказания государственной услуги</w:t>
      </w:r>
    </w:p>
    <w:bookmarkStart w:name="z515" w:id="4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Основанием для начала процедуры (действия) по оказанию государственной услуги является: заявление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 государственной услуги "Регистрация установления отцовства, в том числе внесение изменений, дополнений и исправлений в записи актов гражданского состояния", утвержденному приказом Министра юстиции Республики Казахстан от 17 апреля 2015 года </w:t>
      </w:r>
      <w:r>
        <w:rPr>
          <w:rFonts w:ascii="Times New Roman"/>
          <w:b w:val="false"/>
          <w:i w:val="false"/>
          <w:color w:val="000000"/>
          <w:sz w:val="28"/>
        </w:rPr>
        <w:t>№ 219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стандартов государственных услуг по вопросам регистрации актов гражданского состояния и апостилирования" (зарегистрированного в Министерстве юстиции Республики Казахстан № 11374) (далее – Стандарт).</w:t>
      </w:r>
    </w:p>
    <w:bookmarkEnd w:id="476"/>
    <w:bookmarkStart w:name="z516" w:id="4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Содержание каждой процедуры (действия) и его результат, входящей в состав процесса оказания государственной услуги:</w:t>
      </w:r>
    </w:p>
    <w:bookmarkEnd w:id="477"/>
    <w:bookmarkStart w:name="z517" w:id="4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услугополучатель предоставляет услугодателю документы согласно пункта 9 Стандарта в течение 20 (двадцати) минут;</w:t>
      </w:r>
    </w:p>
    <w:bookmarkEnd w:id="478"/>
    <w:bookmarkStart w:name="z518" w:id="4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услугодатель принимает документы, выдает услугополучателю копию заявления с отметкой о регистрации с указанием даты и времени приема пакета документов в течение 20 (двадцати) минут и регистрирует в журнале;</w:t>
      </w:r>
    </w:p>
    <w:bookmarkEnd w:id="479"/>
    <w:bookmarkStart w:name="z519" w:id="4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ответственный исполнитель услугодателя проверяет представленные документы на соответствие </w:t>
      </w:r>
      <w:r>
        <w:rPr>
          <w:rFonts w:ascii="Times New Roman"/>
          <w:b w:val="false"/>
          <w:i w:val="false"/>
          <w:color w:val="000000"/>
          <w:sz w:val="28"/>
        </w:rPr>
        <w:t>пункта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а также нормам </w:t>
      </w:r>
      <w:r>
        <w:rPr>
          <w:rFonts w:ascii="Times New Roman"/>
          <w:b w:val="false"/>
          <w:i w:val="false"/>
          <w:color w:val="000000"/>
          <w:sz w:val="28"/>
        </w:rPr>
        <w:t>Кодекса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26 декабря 2011 года "О браке (супружестве) и семье" осуществляет их прием, выдает услугополучателю копию заявления с отметкой о регистрации с указанием даты и времени приема пакета документов и регистрирует заявление в журнале регистрации заявлений и в информационной системе "Запись актов гражданского состояния" (далее – ИС "ЗАГС") в течение 20 (двадцати) минут. Результат - передает на рассмотрение руководителю услугодателя;</w:t>
      </w:r>
    </w:p>
    <w:bookmarkEnd w:id="480"/>
    <w:bookmarkStart w:name="z520" w:id="4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руководитель услугодателя рассматривает поступившие документы и передает их на исполнение ответственному исполнителю услугодателя в течение 20 (двадцати) минут. Результат – передает на исполнение;</w:t>
      </w:r>
    </w:p>
    <w:bookmarkEnd w:id="481"/>
    <w:bookmarkStart w:name="z521" w:id="4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 момента сдачи пакета документов услугодателю – 1 (один) рабочий день, если запись акта о рождении находится в регистрирующем органе по месту подачи заявления;</w:t>
      </w:r>
    </w:p>
    <w:bookmarkEnd w:id="482"/>
    <w:bookmarkStart w:name="z522" w:id="4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момента сдачи пакета документов услугодателю – 30 (тридцать) календарных дней, если запись акта о рождении находится в другом регистрирующем органе на территории Республики Казахстан, с уведомлением услугополучателя в течение 3 (трех) календарных дней;</w:t>
      </w:r>
    </w:p>
    <w:bookmarkEnd w:id="483"/>
    <w:bookmarkStart w:name="z523" w:id="4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заявление о внесении изменений, дополнений и исправлений в запись акта гражданского состояния - 15 (пятнадцать) календарных дней (день приема не входит в срок оказания государственной услуги), при необходимости запроса в другие государственные органы, срок оказания услуги продлевается не более чем на 30 (тридцать) календарных дней с уведомлением услугополучателя в течение 3 (трех) календарных дней;</w:t>
      </w:r>
    </w:p>
    <w:bookmarkEnd w:id="484"/>
    <w:bookmarkStart w:name="z524" w:id="4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- направляет сформированное свидетельство руководителю услугодателя;</w:t>
      </w:r>
    </w:p>
    <w:bookmarkEnd w:id="485"/>
    <w:bookmarkStart w:name="z525" w:id="4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руководитель услугодателя подписывает результат государственной услуги и проставляет в свидетельстве гербовую печать и направляет в канцелярию услугодателя в течение 15 (пятнадцати) минут. Результат – подписывает свидетельство и ставит гербовую печать;</w:t>
      </w:r>
    </w:p>
    <w:bookmarkEnd w:id="486"/>
    <w:bookmarkStart w:name="z526" w:id="4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сотрудник канцелярии услугодателя регистрирует свидетельство и передает услугополучателю под роспись. Результат – выдает свидетельство.</w:t>
      </w:r>
    </w:p>
    <w:bookmarkEnd w:id="48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 подразделений (работников) услугодателя в процессе оказания государственной услуги</w:t>
      </w:r>
    </w:p>
    <w:bookmarkStart w:name="z527" w:id="4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Перечень структурных подразделений (работников) услугодателя, участвующих в процессе оказания государственной услуги:</w:t>
      </w:r>
    </w:p>
    <w:bookmarkEnd w:id="488"/>
    <w:bookmarkStart w:name="z528" w:id="4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сотрудник канцелярии услугодателя;</w:t>
      </w:r>
    </w:p>
    <w:bookmarkEnd w:id="489"/>
    <w:bookmarkStart w:name="z529" w:id="4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услугодателя;</w:t>
      </w:r>
    </w:p>
    <w:bookmarkEnd w:id="490"/>
    <w:bookmarkStart w:name="z530" w:id="4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ответственный исполнитель услугодателя;</w:t>
      </w:r>
    </w:p>
    <w:bookmarkEnd w:id="491"/>
    <w:bookmarkStart w:name="z531" w:id="4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руководитель услугодателя;</w:t>
      </w:r>
    </w:p>
    <w:bookmarkEnd w:id="492"/>
    <w:bookmarkStart w:name="z532" w:id="4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сотрудник канцелярии услугодателя.</w:t>
      </w:r>
    </w:p>
    <w:bookmarkEnd w:id="493"/>
    <w:bookmarkStart w:name="z533" w:id="4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Описание последовательности процедур (действий) между структурными подразделениями (работниками) услугодателя:</w:t>
      </w:r>
    </w:p>
    <w:bookmarkEnd w:id="494"/>
    <w:bookmarkStart w:name="z534" w:id="4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услугополучатель предоставляет услугодателю документы согласно </w:t>
      </w:r>
      <w:r>
        <w:rPr>
          <w:rFonts w:ascii="Times New Roman"/>
          <w:b w:val="false"/>
          <w:i w:val="false"/>
          <w:color w:val="000000"/>
          <w:sz w:val="28"/>
        </w:rPr>
        <w:t>пункта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в течение 20 (двадцати) минут;</w:t>
      </w:r>
    </w:p>
    <w:bookmarkEnd w:id="495"/>
    <w:bookmarkStart w:name="z535" w:id="4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услугодатель принимает документы, выдает услугополучателю копию заявления с отметкой о регистрации с указанием даты и времени приема пакета документов в течение 20 (двадцати) минут и регистрирует в журнале;</w:t>
      </w:r>
    </w:p>
    <w:bookmarkEnd w:id="496"/>
    <w:bookmarkStart w:name="z536" w:id="4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ответственный исполнитель услугодателя проверяет представленные документы на соответствие </w:t>
      </w:r>
      <w:r>
        <w:rPr>
          <w:rFonts w:ascii="Times New Roman"/>
          <w:b w:val="false"/>
          <w:i w:val="false"/>
          <w:color w:val="000000"/>
          <w:sz w:val="28"/>
        </w:rPr>
        <w:t>пункта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а также нормам </w:t>
      </w:r>
      <w:r>
        <w:rPr>
          <w:rFonts w:ascii="Times New Roman"/>
          <w:b w:val="false"/>
          <w:i w:val="false"/>
          <w:color w:val="000000"/>
          <w:sz w:val="28"/>
        </w:rPr>
        <w:t>Кодекса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26 декабря 2011 года "О браке (супружестве) и семье" осуществляет их прием, выдает услугополучателю копию заявления с отметкой о регистрации с указанием даты и времени приема пакета документов и регистрирует заявление в журнале регистрации заявлений и в ИС "ЗАГС" в течение 20 (двадцати) минут;</w:t>
      </w:r>
    </w:p>
    <w:bookmarkEnd w:id="497"/>
    <w:bookmarkStart w:name="z537" w:id="4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руководитель услугодателя рассматривает поступившие документы и передает их на исполнение ответственному исполнителю услугодателя в течение 20 (двадцати) минут;</w:t>
      </w:r>
    </w:p>
    <w:bookmarkEnd w:id="498"/>
    <w:bookmarkStart w:name="z538" w:id="4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 момента сдачи пакета документов услугодателю – 1 (один) рабочий день, если запись акта о рождении находится в регистрирующем органе по месту подачи заявления;</w:t>
      </w:r>
    </w:p>
    <w:bookmarkEnd w:id="499"/>
    <w:bookmarkStart w:name="z539" w:id="5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момента сдачи пакета документов услугодателю – 30 (тридцать) календарных дней, если запись акта о рождении находится в другом регистрирующем органе на территории Республики Казахстан, с уведомлением услугополучателя в течение 3 (трех) календарных дней;</w:t>
      </w:r>
    </w:p>
    <w:bookmarkEnd w:id="500"/>
    <w:bookmarkStart w:name="z540" w:id="5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заявление о внесении изменений, дополнений и исправлений в запись акта гражданского состояния - 15 (пятнадцать) календарных дней (день приема не входит в срок оказания государственной услуги), при необходимости запроса в другие государственные органы, срок оказания услуги продлевается не более чем на 30 (тридцать) календарных дней с уведомлением услугополучателя в течение 3 (трех) календарных дней;</w:t>
      </w:r>
    </w:p>
    <w:bookmarkEnd w:id="501"/>
    <w:bookmarkStart w:name="z541" w:id="5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руководитель услугодателя подписывает результат государственной услуги и проставляет в свидетельстве гербовую печать и направляет в канцелярию услугодателя в течение 15 (пятнадцати) минут;</w:t>
      </w:r>
    </w:p>
    <w:bookmarkEnd w:id="502"/>
    <w:bookmarkStart w:name="z542" w:id="5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сотрудник канцелярии услугодателя регистрирует свидетельство и передает услугополучателю. Результат – выдает свидетельство.</w:t>
      </w:r>
    </w:p>
    <w:bookmarkEnd w:id="50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Описание порядка взаимодействия с государственной корпорацией и (или) иными услугодателями, а также порядка использования информационных систем в процессе оказания государственной услуги</w:t>
      </w:r>
    </w:p>
    <w:bookmarkStart w:name="z543" w:id="5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Государственная услуга через центр обслуживания населения и портал не оказывается.</w:t>
      </w:r>
    </w:p>
    <w:bookmarkEnd w:id="504"/>
    <w:bookmarkStart w:name="z544" w:id="5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Подробное описание последовательности процедур (действий), взаимодействий структурных подразделений (работников) услугодателя впроцессе оказания государственной услуги, а также описания порядка взаимодействия с иными услугодателями в процессе оказания государственной услуги отражается в справочнике бизнес-процессов оказания государственной услуги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 Справочник бизнес - процессов оказания государственной услуги размещается на интернет - ресурсе услугодателя.</w:t>
      </w:r>
    </w:p>
    <w:bookmarkEnd w:id="50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регламенту 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"Регистрация установления отцовства, фамилии, в том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числе внесение изменений, дополнений и исправлений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записи актов гражданского состояния"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</w:t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3441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8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441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Условные обозначения: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6921500" cy="2260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9"/>
                    <a:stretch>
                      <a:fillRect/>
                    </a:stretch>
                  </pic:blipFill>
                  <pic:spPr>
                    <a:xfrm>
                      <a:off x="0" y="0"/>
                      <a:ext cx="6921500" cy="2260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9 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Мангистауской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"10" ___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>05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 2017 года №_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>106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 постановлением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Мангистауской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31 декабря 2015 года № 411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 "Регистрация усыновления (удочерения), в том числе внесение изменений, дополнений и исправлений в записи актов гражданского состояния"</w:t>
      </w:r>
      <w:r>
        <w:br/>
      </w:r>
      <w:r>
        <w:rPr>
          <w:rFonts w:ascii="Times New Roman"/>
          <w:b/>
          <w:i w:val="false"/>
          <w:color w:val="000000"/>
        </w:rPr>
        <w:t>1. Общие положения</w:t>
      </w:r>
    </w:p>
    <w:bookmarkStart w:name="z548" w:id="5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Государственная услуга "Регистрация усыновления (удочерения), в том числе внесение изменений, дополнений и исправлений в записи актов гражданского состояния" (далее – государственная услуга) оказывается местными исполнительными органами (далее МИО) районов и городов областного значения (далее - услугодатель).</w:t>
      </w:r>
    </w:p>
    <w:bookmarkEnd w:id="506"/>
    <w:bookmarkStart w:name="z549" w:id="5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заявления и выдача результата оказания государственной услуги осуществляется на альтернативной основе через:</w:t>
      </w:r>
    </w:p>
    <w:bookmarkEnd w:id="507"/>
    <w:bookmarkStart w:name="z550" w:id="5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канцелярию услугодателя, аппараты акимов районов, отделы занятости, социальных программ и регистрации актов гражданского состояния районов и городов (далее - отделы).</w:t>
      </w:r>
    </w:p>
    <w:bookmarkEnd w:id="508"/>
    <w:bookmarkStart w:name="z551" w:id="5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Форма оказания государственной услуги: бумажная.</w:t>
      </w:r>
    </w:p>
    <w:bookmarkEnd w:id="509"/>
    <w:bookmarkStart w:name="z552" w:id="5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Результат оказания государственной услуги: свидетельство об усыновлении (удочерении) и о рождении ребенка, повторное свидетельство об усыновлении (удочерении) с внесенными изменениями, дополнениями исправлениями либо мотивированный ответ об отказе в оказании государственной услуги на бумажном носителе при предъявлении документа, удостоверяющего личность, в случаях и по основаниям, предусмотренным </w:t>
      </w:r>
      <w:r>
        <w:rPr>
          <w:rFonts w:ascii="Times New Roman"/>
          <w:b w:val="false"/>
          <w:i w:val="false"/>
          <w:color w:val="000000"/>
          <w:sz w:val="28"/>
        </w:rPr>
        <w:t xml:space="preserve">пунктом 9-1 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Стандарта государственной услуги.</w:t>
      </w:r>
    </w:p>
    <w:bookmarkEnd w:id="510"/>
    <w:bookmarkStart w:name="z553" w:id="5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предоставления результата оказания государственной услуги: бумажная.</w:t>
      </w:r>
    </w:p>
    <w:bookmarkEnd w:id="5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Описание порядка действий структурных подразделений (работников) услугодателя в процессе оказания государственной услуги</w:t>
      </w:r>
    </w:p>
    <w:bookmarkStart w:name="z554" w:id="5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Основанием для начала процедуры (действия) по оказанию государственной услуги является: заявление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к Стандарту государственной услуги "Регистрация усыновления (удочерения), в том числе внесение изменений, дополнений и исправлений в записи актов гражданского состояния", утвержденному приказом Министра юстиции Республики Казахстан от 17 апреля 2015 года </w:t>
      </w:r>
      <w:r>
        <w:rPr>
          <w:rFonts w:ascii="Times New Roman"/>
          <w:b w:val="false"/>
          <w:i w:val="false"/>
          <w:color w:val="000000"/>
          <w:sz w:val="28"/>
        </w:rPr>
        <w:t>№ 219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стандартов государственных услуг по вопросам регистрации актов гражданского состояния и апостилирования" (зарегистрирован в Реестре государственной регистрации нормативных правовых актов за № 11374) (далее – Стандарт);</w:t>
      </w:r>
    </w:p>
    <w:bookmarkEnd w:id="512"/>
    <w:bookmarkStart w:name="z555" w:id="5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Содержание каждой процедуры (действия) и его результат, входящей в состав процесса оказания государственной услуги:</w:t>
      </w:r>
    </w:p>
    <w:bookmarkEnd w:id="513"/>
    <w:bookmarkStart w:name="z556" w:id="5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услугополучатель предоставляет услугодателю документы согласно </w:t>
      </w:r>
      <w:r>
        <w:rPr>
          <w:rFonts w:ascii="Times New Roman"/>
          <w:b w:val="false"/>
          <w:i w:val="false"/>
          <w:color w:val="000000"/>
          <w:sz w:val="28"/>
        </w:rPr>
        <w:t>пункта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в течение 20 (двадцати) минут;</w:t>
      </w:r>
    </w:p>
    <w:bookmarkEnd w:id="514"/>
    <w:bookmarkStart w:name="z557" w:id="5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услугодатель принимает документы, выдает услугополучателю копию заявления с отметкой о регистрации с указанием даты и времени приема пакета документов в течение 20 (двадцати) минут и регистрирует в журнале. Результат - передает их услугодателю;</w:t>
      </w:r>
    </w:p>
    <w:bookmarkEnd w:id="515"/>
    <w:bookmarkStart w:name="z558" w:id="5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ответственный исполнитель услугодателя проверяет представленные документы на соответствие </w:t>
      </w:r>
      <w:r>
        <w:rPr>
          <w:rFonts w:ascii="Times New Roman"/>
          <w:b w:val="false"/>
          <w:i w:val="false"/>
          <w:color w:val="000000"/>
          <w:sz w:val="28"/>
        </w:rPr>
        <w:t>пункта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а также нормам </w:t>
      </w:r>
      <w:r>
        <w:rPr>
          <w:rFonts w:ascii="Times New Roman"/>
          <w:b w:val="false"/>
          <w:i w:val="false"/>
          <w:color w:val="000000"/>
          <w:sz w:val="28"/>
        </w:rPr>
        <w:t>Кодекса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26 декабря 2011 года "О браке (супружестве) и семье" осуществляет их прием, выдает услугополучателю копию заявления с отметкой о регистрации с указанием даты и времени приема пакета документов и регистрирует заявление в журнале регистрации заявлений и в информационной системе "Запись актов гражданского состояния" (далее – ИС "ЗАГС") в течение 20 (двадцати) минут. Результат - передает на рассмотрение руководителю услугодателя;</w:t>
      </w:r>
    </w:p>
    <w:bookmarkEnd w:id="516"/>
    <w:bookmarkStart w:name="z559" w:id="5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руководитель услугодателя рассматривает поступившие документы и передает их на исполнение ответственному исполнителю услугодателя в течение 20 (двадцати) минут. Результат – передает на исполнение;</w:t>
      </w:r>
    </w:p>
    <w:bookmarkEnd w:id="517"/>
    <w:bookmarkStart w:name="z560" w:id="5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ответственный исполнитель услугодателя формирует актовую запись, регистрирует ИС "ЗАГС" и распечатывает соответствующее свидетельство в течение 1 (одного) рабочего дня;</w:t>
      </w:r>
    </w:p>
    <w:bookmarkEnd w:id="518"/>
    <w:bookmarkStart w:name="z561" w:id="5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внесении изменений, дополнений и исправлений в запись акта гражданского состояния - 15 (пятнадцать) календарных дней (день приема не входит в срок оказания государственной услуги), при необходимости запроса в другие государственные органы, срок оказания услуги продлевается не более чем на 30 (тридцать) календарных дней с уведомлением услугополучателя в течение 3 (трех) календарных дней;</w:t>
      </w:r>
    </w:p>
    <w:bookmarkEnd w:id="519"/>
    <w:bookmarkStart w:name="z562" w:id="5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- направляет сформированное свидетельство руководителю услугодателя;</w:t>
      </w:r>
    </w:p>
    <w:bookmarkEnd w:id="520"/>
    <w:bookmarkStart w:name="z563" w:id="5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руководитель услугодателя подписывает результат государственной услуги, проставляет в свидетельстве гербовую печать и направляет в канцелярию услугодателя в течение 15 (пятнадцати) минут. Результат – подписывает свидетельство и ставит гербовую печать;</w:t>
      </w:r>
    </w:p>
    <w:bookmarkEnd w:id="521"/>
    <w:bookmarkStart w:name="z564" w:id="5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сотрудник канцелярии услугодателя регистрирует свидетельство и передает услугополучателю под роспись. Результат – выдает свидетельство.</w:t>
      </w:r>
    </w:p>
    <w:bookmarkEnd w:id="5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 подразделений (работников) услугодателя в процессе оказания государственной услуги</w:t>
      </w:r>
    </w:p>
    <w:bookmarkStart w:name="z565" w:id="5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Перечень структурных подразделений (работников) услугодателя,</w:t>
      </w:r>
    </w:p>
    <w:bookmarkEnd w:id="523"/>
    <w:bookmarkStart w:name="z566" w:id="5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участвующих в процессе оказания государственной услуги:</w:t>
      </w:r>
    </w:p>
    <w:bookmarkEnd w:id="524"/>
    <w:bookmarkStart w:name="z567" w:id="5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сотрудник канцелярии услугодателя;</w:t>
      </w:r>
    </w:p>
    <w:bookmarkEnd w:id="525"/>
    <w:bookmarkStart w:name="z568" w:id="5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услугодателя;</w:t>
      </w:r>
    </w:p>
    <w:bookmarkEnd w:id="526"/>
    <w:bookmarkStart w:name="z569" w:id="5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ответственный исполнитель услугодателя;</w:t>
      </w:r>
    </w:p>
    <w:bookmarkEnd w:id="527"/>
    <w:bookmarkStart w:name="z570" w:id="5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руководитель услугодателя;</w:t>
      </w:r>
    </w:p>
    <w:bookmarkEnd w:id="528"/>
    <w:bookmarkStart w:name="z571" w:id="5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сотрудник канцелярии услугодателя.</w:t>
      </w:r>
    </w:p>
    <w:bookmarkEnd w:id="529"/>
    <w:bookmarkStart w:name="z572" w:id="5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Описание последовательности процедур (действий) между структурными подразделениями (работниками) услугодателя:</w:t>
      </w:r>
    </w:p>
    <w:bookmarkEnd w:id="530"/>
    <w:bookmarkStart w:name="z573" w:id="5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услугополучатель предоставляет услугодателю документы согласно </w:t>
      </w:r>
      <w:r>
        <w:rPr>
          <w:rFonts w:ascii="Times New Roman"/>
          <w:b w:val="false"/>
          <w:i w:val="false"/>
          <w:color w:val="000000"/>
          <w:sz w:val="28"/>
        </w:rPr>
        <w:t>пункта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в течение 20 (двадцати) минут;</w:t>
      </w:r>
    </w:p>
    <w:bookmarkEnd w:id="531"/>
    <w:bookmarkStart w:name="z574" w:id="5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услугодатель принимает документы, выдает услугополучателю копию заявления с отметкой о регистрации с указанием даты и времени приема пакета документов в течение 20 (двадцати) минут и регистрирует в журнале;</w:t>
      </w:r>
    </w:p>
    <w:bookmarkEnd w:id="532"/>
    <w:bookmarkStart w:name="z575" w:id="5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ответственный исполнитель услугодателя проверяет представленные документы на соответствие </w:t>
      </w:r>
      <w:r>
        <w:rPr>
          <w:rFonts w:ascii="Times New Roman"/>
          <w:b w:val="false"/>
          <w:i w:val="false"/>
          <w:color w:val="000000"/>
          <w:sz w:val="28"/>
        </w:rPr>
        <w:t>пункта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а также нормам </w:t>
      </w:r>
      <w:r>
        <w:rPr>
          <w:rFonts w:ascii="Times New Roman"/>
          <w:b w:val="false"/>
          <w:i w:val="false"/>
          <w:color w:val="000000"/>
          <w:sz w:val="28"/>
        </w:rPr>
        <w:t>Кодекса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26 декабря 2011 года "О браке (супружестве) и семье" осуществляет их прием, выдает услугополучателю копию заявления с отметкой о регистрации с указанием даты и времени приема пакета документов и регистрирует заявление в журнале регистрации заявлений и в ИС "ЗАГС" в течение 20 (двадцати) минут;</w:t>
      </w:r>
    </w:p>
    <w:bookmarkEnd w:id="533"/>
    <w:bookmarkStart w:name="z576" w:id="5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руководитель услугодателя рассматривает поступившие документы и передает их на исполнение ответственному исполнителю услугодателя в течение 20 (двадцати) минут;</w:t>
      </w:r>
    </w:p>
    <w:bookmarkEnd w:id="534"/>
    <w:bookmarkStart w:name="z577" w:id="5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ответственный исполнитель услугодателя формирует актовую запись, регистрирует в ИС "ЗАГС" и распечатывает соответствующее свидетельство в течение 1 (одного) рабочего дня;</w:t>
      </w:r>
    </w:p>
    <w:bookmarkEnd w:id="535"/>
    <w:bookmarkStart w:name="z578" w:id="5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внесении изменений, дополнений и исправлений в запись акта гражданского состояния 15 (пятнадцать) календарных дней (день приема не входит в срок оказания государственной услуги), при необходимости запроса в другие государственные органы, срок оказания услуги продлевается не более чем на 30 (тридцать) календарных дней с уведомлением услугополучателя в течение 3 (трех) календарных дней;</w:t>
      </w:r>
    </w:p>
    <w:bookmarkEnd w:id="536"/>
    <w:bookmarkStart w:name="z579" w:id="5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руководитель услугодателя подписывает результат государственной услуги, проставляет в свидетельстве гербовую печать и направляет в канцелярию услугодателя в течение 15 (пятнадцати) минут;</w:t>
      </w:r>
    </w:p>
    <w:bookmarkEnd w:id="537"/>
    <w:bookmarkStart w:name="z580" w:id="5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сотрудник канцелярии услугодателя регистрирует свидетельство и передает услугополучателю под роспись. Результат – выдает свидетельство.</w:t>
      </w:r>
    </w:p>
    <w:bookmarkEnd w:id="53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Описание порядка взаимодействия с государственной корпорацией (или) иными услугодателями, а также порядка использования информационных систем в процессе оказания государственной услуги</w:t>
      </w:r>
    </w:p>
    <w:bookmarkStart w:name="z581" w:id="5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Государственная услуга через государственную корпорацию населения и портал не оказывается.</w:t>
      </w:r>
    </w:p>
    <w:bookmarkEnd w:id="539"/>
    <w:bookmarkStart w:name="z582" w:id="5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Подробное описание последовательности процедур (действий), взаимодействий структурных подразделений (работников) услугодателя в процессе оказания государственной услуги, а также описания порядка взаимодействия с иными услугодателями в процессе оказания государственной услуги отражается в справочнике бизнес-процессов оказания государственной услуги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 Справочник бизнес-процессов оказания государственной услуги размещается на интернет-ресурсе услугодателя.</w:t>
      </w:r>
    </w:p>
    <w:bookmarkEnd w:id="54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регламенту 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"Регистрация усыновления, в том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числе внесение изменений, дополнений и исправлений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записи актов гражданского состояния"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 </w:t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3416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0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416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Условные обозначения:</w:t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569200" cy="1905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1"/>
                    <a:stretch>
                      <a:fillRect/>
                    </a:stretch>
                  </pic:blipFill>
                  <pic:spPr>
                    <a:xfrm>
                      <a:off x="0" y="0"/>
                      <a:ext cx="7569200" cy="1905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32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Relationship Target="media/document_image_rId9.jpeg" Type="http://schemas.openxmlformats.org/officeDocument/2006/relationships/image" Id="rId9"/><Relationship Target="media/document_image_rId10.jpeg" Type="http://schemas.openxmlformats.org/officeDocument/2006/relationships/image" Id="rId10"/><Relationship Target="media/document_image_rId11.jpeg" Type="http://schemas.openxmlformats.org/officeDocument/2006/relationships/image" Id="rId11"/><Relationship Target="media/document_image_rId12.jpeg" Type="http://schemas.openxmlformats.org/officeDocument/2006/relationships/image" Id="rId12"/><Relationship Target="media/document_image_rId13.jpeg" Type="http://schemas.openxmlformats.org/officeDocument/2006/relationships/image" Id="rId13"/><Relationship Target="media/document_image_rId14.jpeg" Type="http://schemas.openxmlformats.org/officeDocument/2006/relationships/image" Id="rId14"/><Relationship Target="media/document_image_rId15.jpeg" Type="http://schemas.openxmlformats.org/officeDocument/2006/relationships/image" Id="rId15"/><Relationship Target="media/document_image_rId16.jpeg" Type="http://schemas.openxmlformats.org/officeDocument/2006/relationships/image" Id="rId16"/><Relationship Target="media/document_image_rId17.jpeg" Type="http://schemas.openxmlformats.org/officeDocument/2006/relationships/image" Id="rId17"/><Relationship Target="media/document_image_rId18.jpeg" Type="http://schemas.openxmlformats.org/officeDocument/2006/relationships/image" Id="rId18"/><Relationship Target="media/document_image_rId19.jpeg" Type="http://schemas.openxmlformats.org/officeDocument/2006/relationships/image" Id="rId19"/><Relationship Target="media/document_image_rId20.jpeg" Type="http://schemas.openxmlformats.org/officeDocument/2006/relationships/image" Id="rId20"/><Relationship Target="media/document_image_rId21.jpeg" Type="http://schemas.openxmlformats.org/officeDocument/2006/relationships/image" Id="rId21"/><Relationship Target="media/document_image_rId22.jpeg" Type="http://schemas.openxmlformats.org/officeDocument/2006/relationships/image" Id="rId22"/><Relationship Target="media/document_image_rId23.jpeg" Type="http://schemas.openxmlformats.org/officeDocument/2006/relationships/image" Id="rId23"/><Relationship Target="media/document_image_rId24.jpeg" Type="http://schemas.openxmlformats.org/officeDocument/2006/relationships/image" Id="rId24"/><Relationship Target="media/document_image_rId25.jpeg" Type="http://schemas.openxmlformats.org/officeDocument/2006/relationships/image" Id="rId25"/><Relationship Target="media/document_image_rId26.jpeg" Type="http://schemas.openxmlformats.org/officeDocument/2006/relationships/image" Id="rId26"/><Relationship Target="media/document_image_rId27.jpeg" Type="http://schemas.openxmlformats.org/officeDocument/2006/relationships/image" Id="rId27"/><Relationship Target="media/document_image_rId28.jpeg" Type="http://schemas.openxmlformats.org/officeDocument/2006/relationships/image" Id="rId28"/><Relationship Target="media/document_image_rId29.jpeg" Type="http://schemas.openxmlformats.org/officeDocument/2006/relationships/image" Id="rId29"/><Relationship Target="media/document_image_rId30.jpeg" Type="http://schemas.openxmlformats.org/officeDocument/2006/relationships/image" Id="rId30"/><Relationship Target="media/document_image_rId31.jpeg" Type="http://schemas.openxmlformats.org/officeDocument/2006/relationships/image" Id="rId31"/><Relationship Target="header.xml" Type="http://schemas.openxmlformats.org/officeDocument/2006/relationships/header" Id="rId32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