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fc1" w14:textId="a30b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в Тупкараганском и Мангистауском районах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апреля 2017 года № 81. Зарегистрировано Департаментом юстиции Мангистауской области 12 мая 2017 года № 3357. Утратило силу постановлением акимата Мангистауской области от 30 апреля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представлений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17 августа 2016 года № 01-43/549 и от 13 октября 2016 года № 01-43/647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карантинного объекта дынной мухи в крестьянских хозяйствах "Акниет" - 1 га, "Жайдары" - 1,5 га, "Науша" - 2 га, и индивидуальный предприниматель "Абдикеримова Гулбаршын Акимгалиевна" - 1,5 га, относящихся к сельскому округу Жынгылды Мангистауского района, индивидуальный предприниматель "Койшыгулова Е" - 3 га относящегося к сельскому округу Кызылозен Тупкараганского района, а также заражений сорным растением горчаком ползучим сельском округе Жынгылды Мангистауского района - 1 га, сельском округе Шайыр Мангистауского района - 0,5 га и в товариществе с ограниченной ответственностью "Карагантубек" Тупкараганского района - 3,4 га установить карантинную зону с введением карантинного режима на указанных земельных участках.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локализации и ликвидации очагов распространения карантинных объектов.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"Мангистауской 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Туменов Р.Н.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Управления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Асауов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04 2017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076"/>
        <w:gridCol w:w="1549"/>
        <w:gridCol w:w="5934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работ по ликвидации очагов распространения карантинных объектов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местах отгрузки вывозимой подкарантинной продукции карантинного досмотра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