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25dcb" w14:textId="6425d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поселка Шиели на 2018-2020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27 декабря 2017 года № 19/2. Зарегистрировано Департаментом юстиции Кызылординской области 11 января 2018 года № 6148.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Шиелийского районный маслихат РЕШИЛ: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бюджет поселка Шиели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2018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- 418 062 тысяч тенге, в том числе: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 налоговым поступлениям - 131 044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 неналоговым поступлениям - 360 тысяч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 поступлениям от продажи основного капитала - 0;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 поступлениям трансфертов - 286 658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затраты - 418 062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- 0;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Шиелийского районного маслихата Кызылординской области от 28.12.2018 </w:t>
      </w:r>
      <w:r>
        <w:rPr>
          <w:rFonts w:ascii="Times New Roman"/>
          <w:b w:val="false"/>
          <w:i w:val="false"/>
          <w:color w:val="000000"/>
          <w:sz w:val="28"/>
        </w:rPr>
        <w:t>№ 34/2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Объем субвенций за 2018 год передаваемый из районного бюджета в бюджет поселка Шиели 154 580 тыс.тенге.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2018 года и подлежит официальному опубликованию.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Шиелийского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Маханбет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Шиелийского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Шиелийского районного маслихата от "27" декабря 2017 года №19/2 </w:t>
            </w:r>
          </w:p>
        </w:tc>
      </w:tr>
    </w:tbl>
    <w:bookmarkStart w:name="z2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Шиели на 2018 год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Шиелийского районного маслихата Кызылординской области от 28.12.2018 </w:t>
      </w:r>
      <w:r>
        <w:rPr>
          <w:rFonts w:ascii="Times New Roman"/>
          <w:b w:val="false"/>
          <w:i w:val="false"/>
          <w:color w:val="ff0000"/>
          <w:sz w:val="28"/>
        </w:rPr>
        <w:t>№ 34/2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933"/>
        <w:gridCol w:w="1268"/>
        <w:gridCol w:w="1300"/>
        <w:gridCol w:w="5599"/>
        <w:gridCol w:w="22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418062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131044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70694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286658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286658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418062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48375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48375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48375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46375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210151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210151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210151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74270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102701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70618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70618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70618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Шиелийского районного маслихата от "27" декабря 2017 года №19/2 </w:t>
            </w:r>
          </w:p>
        </w:tc>
      </w:tr>
    </w:tbl>
    <w:bookmarkStart w:name="z8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Шиели на 2019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933"/>
        <w:gridCol w:w="1268"/>
        <w:gridCol w:w="2254"/>
        <w:gridCol w:w="4645"/>
        <w:gridCol w:w="22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8"/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215331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64491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59141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4282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51360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1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2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3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150080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150080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  <w:bookmarkEnd w:id="36"/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215331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9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45084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45084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45084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45084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3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132633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132633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132633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70701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29832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9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37614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37614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37614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37614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Шиелийского районного маслихата от "27" декабря 2017 года №19/2 </w:t>
            </w:r>
          </w:p>
        </w:tc>
      </w:tr>
    </w:tbl>
    <w:bookmarkStart w:name="z133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Шиели на 2020 год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933"/>
        <w:gridCol w:w="1268"/>
        <w:gridCol w:w="2254"/>
        <w:gridCol w:w="4645"/>
        <w:gridCol w:w="22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5"/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230404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1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69006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63281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4582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54955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8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9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0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160586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160586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  <w:bookmarkEnd w:id="73"/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230404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6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48240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48240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48240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48240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80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141917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141917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141917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75650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34347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86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40247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40247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40247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40247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