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e2d5" w14:textId="deae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Сулутобинского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19/12. Зарегистрировано Департаментом юстиции Кызылординской области 9 января 2018 года № 6139.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Сулутобинского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- 97 757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- 1 802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- 152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- 95 803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- 97 757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93 679 тыс. 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№19/12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№19/12 </w:t>
            </w:r>
          </w:p>
        </w:tc>
      </w:tr>
    </w:tbl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№19/12 </w:t>
            </w:r>
          </w:p>
        </w:tc>
      </w:tr>
    </w:tbl>
    <w:bookmarkStart w:name="z15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