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6bb7" w14:textId="8546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Байгакумского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19/5. Зарегистрировано Департаментом юстиции Кызылординской области 9 января 2018 года № 6135.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Байгакумского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-94 993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-2 032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92 819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-94 993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91 325 тыс.тенге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№19/5 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№19/5 </w:t>
            </w:r>
          </w:p>
        </w:tc>
      </w:tr>
    </w:tbl>
    <w:bookmarkStart w:name="z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6"/>
          <w:p>
            <w:pPr>
              <w:spacing w:after="20"/>
              <w:ind w:left="20"/>
              <w:jc w:val="both"/>
            </w:pP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7"/>
          <w:p>
            <w:pPr>
              <w:spacing w:after="20"/>
              <w:ind w:left="20"/>
              <w:jc w:val="both"/>
            </w:pP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8"/>
          <w:p>
            <w:pPr>
              <w:spacing w:after="20"/>
              <w:ind w:left="20"/>
              <w:jc w:val="both"/>
            </w:pP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5"/>
          <w:p>
            <w:pPr>
              <w:spacing w:after="20"/>
              <w:ind w:left="20"/>
              <w:jc w:val="both"/>
            </w:pP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6"/>
          <w:p>
            <w:pPr>
              <w:spacing w:after="20"/>
              <w:ind w:left="20"/>
              <w:jc w:val="both"/>
            </w:pP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7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5"/>
          <w:p>
            <w:pPr>
              <w:spacing w:after="20"/>
              <w:ind w:left="20"/>
              <w:jc w:val="both"/>
            </w:pP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4"/>
          <w:p>
            <w:pPr>
              <w:spacing w:after="20"/>
              <w:ind w:left="20"/>
              <w:jc w:val="both"/>
            </w:pP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9"/>
          <w:p>
            <w:pPr>
              <w:spacing w:after="20"/>
              <w:ind w:left="20"/>
              <w:jc w:val="both"/>
            </w:pP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№19/5 </w:t>
            </w:r>
          </w:p>
        </w:tc>
      </w:tr>
    </w:tbl>
    <w:bookmarkStart w:name="z15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1300"/>
        <w:gridCol w:w="5599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1"/>
          <w:p>
            <w:pPr>
              <w:spacing w:after="20"/>
              <w:ind w:left="20"/>
              <w:jc w:val="both"/>
            </w:pPr>
          </w:p>
          <w:bookmarkEnd w:id="8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2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5"/>
          <w:p>
            <w:pPr>
              <w:spacing w:after="20"/>
              <w:ind w:left="20"/>
              <w:jc w:val="both"/>
            </w:pPr>
          </w:p>
          <w:bookmarkEnd w:id="10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