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2541d" w14:textId="22254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23 декабря 2016 года №7/2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22 декабря 2017 года № 18/2. Зарегистрировано Департаментом юстиции Кызылординской области 28 декабря 2017 года № 6098.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23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 7/2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2017-2019 годы" (зарегистрировано в Реестре государственной регистрации нормативных правовых актов за номером 5687 от 30 декабря 2016 года, опубликовано в газете "Өскен Өңір" от 10 января 2017 года и эталонном контрольном банке нормативных правовых актов Республики Казахстан от 1 февраля 2017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2017-2019 годы согласно приложениям 1, 2, 3, в том числе на 2017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- 12 628 440,4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- 1 628 031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- 19 087,6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- 38 195 тысяч тенге;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поступлениям трансфертов - 10 943 126,8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- 12 762 845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- 218 366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- 272 280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- 53 914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- 352 770,9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- 352 770,9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- 272 280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- 53 914,6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- 134 405,5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8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 и подлежит официальному опубликованию.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Дуйсенов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"22" декабря 2017 года №18/2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7 сессии Шиелийского районного маслихата от "23" декабря 2016 года №7/2 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1052"/>
        <w:gridCol w:w="1052"/>
        <w:gridCol w:w="6431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"/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</w:p>
          <w:bookmarkEnd w:id="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12628440,4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1628031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520213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520213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419827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419827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649441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554826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19087,6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12046,6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12046,6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9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10943126,8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10943126,8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10943126,8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56"/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12762845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1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977888,5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133071,5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115303,5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593502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167852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69590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69590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6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9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2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9076164,9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757605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369642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387963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8263889,9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6388753,5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170482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415230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711686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339725,4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94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6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713042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173697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151234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497394,9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160022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"Даңк", удостоенных высокого звания "Халық қаһарманы", почетных званий республики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104425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22164,9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8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445828,4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150154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294713,4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181125,5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88264,9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5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734921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265447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265447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280558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96672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103513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1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267562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84352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131956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1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6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238966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138477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100489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9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141853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54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57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108414,5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108414,5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5780,4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2816,5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218366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</w:t>
            </w:r>
          </w:p>
          <w:bookmarkEnd w:id="160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2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-352770,9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352770,9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5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  <w:bookmarkEnd w:id="166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53914,6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53914,6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7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134405,5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144627,3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144627,3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10221,8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10221,8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Шиелийского районного маслихата от "22" декабря 2017 года №18/2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Шиелийского районного маслихата от "23" декабря 2016 года №7/2 </w:t>
            </w:r>
          </w:p>
        </w:tc>
      </w:tr>
    </w:tbl>
    <w:bookmarkStart w:name="z266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бюджетных программ на 2017 год аппаратов акимов поселков, сельских округов.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557"/>
        <w:gridCol w:w="1558"/>
        <w:gridCol w:w="4843"/>
        <w:gridCol w:w="31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69"/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1978894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74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593502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593502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167852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77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757605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757605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369642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387963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78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79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2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150154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150154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5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265447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265447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265447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8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138477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138477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9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Шиелийского районного маслихата от "22" декабря 2017 года №18/2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Шиелийского районного маслихата от "23" декабря 2016 года №7/2 </w:t>
            </w:r>
          </w:p>
        </w:tc>
      </w:tr>
    </w:tbl>
    <w:bookmarkStart w:name="z304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районного бюджета, направленных на реализацию бюджетных инвестиции на 2017-2019 год.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9"/>
        <w:gridCol w:w="2743"/>
        <w:gridCol w:w="2743"/>
        <w:gridCol w:w="47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1"/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6"/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Шиелийского районного маслихата от "22" декабря 2017 года №18/2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Шиелийского районного маслихата от "23" декабря 2016 года №7/2 </w:t>
            </w:r>
          </w:p>
        </w:tc>
      </w:tr>
    </w:tbl>
    <w:bookmarkStart w:name="z319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между поселками, сельскими округами трансфертов, передаваемые органам местного самоуправления из районного бюджета на 2017 год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"/>
        <w:gridCol w:w="245"/>
        <w:gridCol w:w="1859"/>
        <w:gridCol w:w="1449"/>
        <w:gridCol w:w="1722"/>
        <w:gridCol w:w="1586"/>
        <w:gridCol w:w="2612"/>
        <w:gridCol w:w="1655"/>
        <w:gridCol w:w="791"/>
      </w:tblGrid>
      <w:tr>
        <w:trPr>
          <w:trHeight w:val="30" w:hRule="atLeast"/>
        </w:trPr>
        <w:tc>
          <w:tcPr>
            <w:tcW w:w="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00"/>
        </w:tc>
        <w:tc>
          <w:tcPr>
            <w:tcW w:w="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налогов</w:t>
            </w:r>
          </w:p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Ин­ди­ви­ду­аль­ный по­до­ход­ный на­лог по до­хо­дам, не об­ла­га­е­мым у ис­точ­ни­ка вы­пла­ты (101202)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На­лог на иму­ще­ство фи­зи­че­ских лиц (104102)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Зе­мель­ный на­лог на зем­ли на­се­лен­ных пунк­тов с фи­зи­че­ских лиц (104302)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На­лог на транс­порт­ные сред­ства с фи­зи­че­ских лиц (104402)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взи­ма­е­мые с юри­ди­че­ских лиц зе­мель­ный уча­сток ко­то­рых рас­по­ло­же­ние в го­ро­де рай­он­но­го зна­че­ние се­ле, по­сел­ке, зе­мель­ный на­лог на зем­ли на­се­лен­ных пункт (104309)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на­лог на транс­потр­ный сред­ства взи­ме­мые с юри­ди­че­ских лиц (104404)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1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  <w:bookmarkEnd w:id="202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Шиели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48460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3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Акмая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4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Алмалы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5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Актоган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6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Байгекум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7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Бестам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8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Гигант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9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Енбекши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10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Жуантобе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1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Жолек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2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Жиделиарык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3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Жанатурмыс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4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Иркул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5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Кердели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6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Каргалы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7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Когалы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18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Майлытогай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19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Ортакшыл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20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Сулутобе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21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Тартогай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22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Талаптан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23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Теликол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24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Тонкерис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