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bfa9" w14:textId="bb4b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утвреждении плана по управлению пастбищами и их использованию по Шиелийскому району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13 декабря 2017 года № 17/2. Зарегистрировано Департаментом юстиции Кызылординской области 26 декабря 2017 года № 6091.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Шиелиийскому району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маслихатa от 13 декабря 2017 года №17/2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управлению пастбищами и их использованию по Шиелийскому району на 2017-2018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Приемлемые 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Календарный 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для использования сельскохозяйственного назначения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89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объекта</w:t>
            </w:r>
          </w:p>
          <w:bookmarkEnd w:id="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Байкуатулы Насыраддин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Аяган Даниярулы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"Улдана" Баймаганбет Сарсенбек Сабекулы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"Досжанов Досжанов Муканбеткали Саденулы"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"Жаленов" Жаленов Бакыт Амангелдиулы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"Темирлан" Жантореев Димаш Муталипулы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"Кадыров" Кадыров Отеубай Кулжанулы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"Кунтуов" Кунту Дуйсенбек Ташаманулы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"Даулет"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Кулкараев Жуманазар Жулдызбайулы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"Кокжиде" Мырзабеков Нургали Исабайулы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"Пир-Жакып" Пиримбетов Абпаз Тайырулы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"Нурасыл" Жумбек Таскын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 Нуржан" Сопыбай Жаркынбек Дуйсенбекулы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"Стамбул" Абдраманулы Стамкул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"Бал-Азат" Султаниярулы Мыктыбай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Топаев Жаксылык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"Береке" Султанияров Баглан Мыктыбайулы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Султанияров Баглан Мыктыбайулы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"Шугыла" Усенов Даулетияр Кудайбергенулы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"Данелян" Артем Данелян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Гулнара Кумисбеккызы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Дарибаев Каныш Бексотулы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Нурлан Болатулы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Ранов Сарсембек Алдахиярулы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Уадилов Азамат Бакытжанулы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Ранов Сарсембек Алдахиярулы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 Ислам" Райсов Ерлан Ибадилдаевич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Оразбай Турсынбаевич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Ермек Кадырбайулы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Тилеубаев Адилбек Абдибекулы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"Бокенбай" Абсултанов Бокенбай Канапияулы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Ерлан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"Ахметов" Бекзадаев Ханзада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"Нур" Байзаков Омирзак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Бошайбеков Тахир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"Жолдасбек" Айтимов Жолдасбек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Жусипов Жасулан Махмутжанулы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"Жигер" Кулбаев Пернебек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"Бауыржан" Курбангалиев Галым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"Кожахметов" Кожахметов Ержигит Сулейменулы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"Макулов" Макулов Алпысбай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"Ырыс" М. Мелдеханова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"Жалгасбек" Молдабеков Нысанбек Жолдасбекулы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Абдирахман Алтынбеков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"Самат" Толегенулы Самат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Владимир Валерьевич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"Несибе" Шакиров Ауелбай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Нурмаханова Тазагул Кубегеновна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"Жалел" Абдрасилов Абилдахан Жалелулы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Мухамбет Сейфуллаулы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Марат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"Акбулак" Калкозов Абдуали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Абдирахман Ербайулы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Сансызбаев Ахметжан Бакирович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Омирзак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Кенжебаев Серикбай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Осантаева Сауле Окшабаевна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Акерке Ашимкызы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Алмат Серикбаевич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"Magro" Нуртаев Мухтар Анесович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"Абдиганиев" Сактаганова Ултай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"Айшев" Айшулы Рысбек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"Алсериков " Алсерик Курбанкали Абдирахманулы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"Омир" Киикбай Исмайлов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"Оркен"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Абдуали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"Борик-Ата"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"Чернышов" Чернышов Александр Александрович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Кулкараев Жуманазар Жулдызбайулы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"Жусип" Жусупов Умирбек Кулимбетович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Сактаганова Ултай Алибайкызы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Жакипова Айгул Жардемханкызы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Бердимурат Нурберди Оркенулы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Адилхан Маликулы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"Уалихан" Абуов Уалихан Сарсенович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Койшыбай Асанов К/х "Бекарыс"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Еркебулан Рысбайулы К/х "Ибадулла"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Баймаганбетов Бегалы Амирбекулы К/х "Бегалы"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Байсариев Болат Шермаханулы К/х "Жаксылык"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"Акниет"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"Асылхан" Дуйсебаев Данияр Кулымбетулы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"Жасулан" Алибаева Акдуйсен Абишкызы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"Айдос"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"Жангелди-2" Ж. Аширбаев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"Рыскелди" Серикбай Жундибаев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"Шынгыс" Ергали Ишанкулулы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"Кенебеков" Кенебеков Даулетбек Усенбекулы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"Болашак-2" Талгат Киянбеков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 Х "Байназар" Куатбаев Адилхан Мамырханулы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"Кунтуаров" Кунтуаров Даулетжан Сактапбергенулы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"Нурлан" Молдаберген Назымбек Шакирбекулы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"Налибай" Налибай Абилда Болтанулы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"Нурсейтов" Нурсейтов Сериккали Манапулы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"Осербай" Осербаев Беркимбай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"Зангар" Палманов Аскар Тельманулы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"Ерканат" Еранат Псанбаев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Псанбай Берик Ергалиулы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"Рсымбетов" Рсымбетов Бейбит Садуакасович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"Рустем" Мусиев Балгабай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"Бекмырза" Бекмырза Сапарбаев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"Абибулла" Абибулла Сартбаев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"Галым" Сейфулла Шертайулы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"Шорабаев" Шорабаев Турсынбай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"Муханбетжан" Шыганбаева Даригуль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 Ырыс" Китанбаев Мурат Болатович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"Найманбай"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"Шахмардан"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"Самойленко"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"Жагыпаров" Жагыпбаров Алиакбар Музапбарулы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"Жуманазаров"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"Тулпар" Бегманов Танатар Абдикадирулы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"Ержан" Нурсейитов Мухамедали Манапулы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Талгат Сейилбекулы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Жылкыайдаров Оразали Раманкулулы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"Бидайколь"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Кенжегуль Ашимовна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Суйиндик Серикали Шалабайулы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Топаева Фатима Рашкызы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Улбосын Кызылбайкызы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Тлеубай Ардак Багдатулы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Жасулан Алтынбекулы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Дарын Данаулы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Перизат Бектаевна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Мирзабекова Аккенже Мустапаевна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 Дастан Булатович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"Ырыс" Китанбаев Мурат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"Тулпар" Бегманов Танатар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Жамал Тулегеновна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Алмакул Утеулиевна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"Каратау"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"Абсадык"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"Алмасбаев"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"Анафияев"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"Аширбеков"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Баглан Аширбеков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"Байкенжиев" Байкенжеев Мусылманкул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"Оркен" Балтабаев Колбай Оркенулы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"Габит" Бейсенов Габит Серикбаевич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Оскенбай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"Бектурсынов"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"О.Батиш" Батиш Омирбек Мауленулы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"Серикбай"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"Ербол" Достияров Ербол Кенжалиулы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"Бексейит" Алсейт Бейсенби Бексейитулы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 Х "Сабыр" Ермаганбетов Орынбасар Ашимулы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"Жарас" Ермекбаев Омирхан Сейткасымулы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Алимхан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 Жилкибаев" Дархан Саттарович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"Берик"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 Айторе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"Жылкайдаров" Жылкайдаров Оразали Раманкулулы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"Ибишев"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"Бесбулак"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Калмырза Гулнара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Калымбетова Балжан Абдикадыркызы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Нурманхан Камбаров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"Бейбарыс" Машрапулы Жылкайдар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"Мади"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"Аруана" Абамуслим Омирали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 Абдирахман" Омиралиев Марат Абдрахманулы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"Нурислам"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"Сейдилдаев" Карекей Кулзада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"Айдаулет" Тобажанов Гани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"Туленов"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 Умаров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Шорабаев Абдигани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 Смаилова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Сарсенбай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 Турсынкул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Ибраким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Мурат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Арман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Ермахан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"Халык" Калыкберди Мыханов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Отегулов Омирбай Шаймерденулы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Дуйсенбекова Кулганша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"Канагат"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Берикхан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Мыканов Калыкбердi К/х "Халык"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Пернебек Шарипбекулы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Рустембек Жубанышбаевич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Акимтаев Галымжан Тамашаулы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Амзеева Рая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Баглан Бердавлетович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 Кыдырали Ильясулы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Пернебек Шарипбекулы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Данабек Жумабекулы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Шонабаева Зауреш Бексултановна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Ибрагим Мусаевич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Дуйсенбаева Шакизат Сейлхановна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Апбас Бакир Толесулы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Альменов Берикбай Алибекович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Алтайбай Айдос Сактаганулы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Мадибек Бакыт Жуманулы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Шереханулы Кузенбай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Менлибеков Талгатбек Жалиевич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Омирхан Сейткасымулы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Абилкасым Ерсултан Саттарбекулы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Ташбулатова Лаура Кудайкулова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Ашимхан Тынымкул Кабылдакызы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Берикхан Ибрагимулы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Козайдаров Махсут Нагиметтулаевич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 Торебек Борайбайулы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Габит Серикбаевич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Абдирашев Мейрамбек Жумабекулы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Маден Алгабасович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Пазылхан Баракбайулы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Серик Бекбайулы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Омирбек Медетбекулы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Кулкараев Жуманазар Жулдызбайулы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Ишанкулулы Ергали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Ишанкулулы Ергали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 Махмутхан Азимханулы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Ермаханов Сабыр Дуйсенбекулы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Ергешбаев Амир Байхожаевич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Орал Смайылулы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"Абдижапбаров"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"Абдыкалыков"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Абдыхалыков Муханбеткали Имангалиевич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"Досбол" Канымкуль Абдуллаева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"Ерболат"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"Акбалаев"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"Алданазаров"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"Жайсанбай" Аханов Пернебек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"Турсынбек"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Жандарбек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 Бакберген" Дуйсенбиева Кулшара Шамшидиновна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"Азиз"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"Абылай" Нарымбетова Салима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"Бердиахмет" Калдан Базаркул Саруаркызы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"Кемелов"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"Ксенбаев"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"Жуантобе"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Ербол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"Усенбаев"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Абдихалык Рустемгали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Цой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"Бабасов"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Талгатбек Саулебеков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Абжапбаров Сейткали Журсинулы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Бактияр Есенгелдиулы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Ксенбай Аюпхан Бакирулы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"Айдаралиев"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"Бигелди"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Аманжолов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 Абдихайымов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"Бакты АТА"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"Жайлау"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"Бакты АТА"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Еримбетова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"Табигат"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"Баглан"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"Алмас" Утеген Курманай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"Тулпар"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"Кенжесары-АТА" Канат Сара Курманкызы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"Толеп"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"Шашты АТА" Сулейменов Музафар Саруарович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 Х "Айбек" Шеримбет Ахметхан Сарыбайулы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К/х"Усенбаев" Усембаев Ергазы Сагымбайулы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"Тымбаулиев"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Нурлыбек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"Садак"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Байимбетов Ерлан Мейрамханулы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Айымбетов Замирбек Рахматуллаулы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Нарбаев Жарасхан Махмуталиулы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Абылай Алпысбаевич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Шамухамед Абдрасилович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 Усен Нурмухамедулы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Абдирахман Ербайулы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Ысмайлов Алмасхан Бауырханулы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Мухамедияр Сейтулы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"Удербай"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"Зейнулла"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"Басхожаев"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"Кайсар"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Гулмайра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"Нурдана" Кутышев Мейиржан Махмутханулы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"Инкар" Сейдилдаев Инкар Зейнуллаулы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"Ардак" Смайыл Галымжан Корегенулы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"Жангали" Сыздыков Толеген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"Тогызбаев"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Алмат Тогызбаев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3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"Айдар" Айдар Усенулы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3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"Бекмырзаев"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3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Баглан Аширбеков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"Теликол" Нугман Бекбай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"Зангар"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Зинаб Бекбайулы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 Ырысы" Ахметулы Орынбай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"Алмен" Алмен Максут Жарасбайулы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"Берекели" Смайл Дуйсенбек Махатулы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"Алтын ДАН" Рахман Конырат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"Баглан" Баглан Лекеров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"Несибели"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"Акниет-2"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"Улангасыр"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"Сабырхан" Каденов Жарасхан Сандыбайулы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"Досман" Досман Бахман Нургазыулы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"Мортык"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"Актилек"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Кайрат Ермекбайулы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Кенеев Мухит Торебекулы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 Алгабас" Биимбетов Канат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"Бестам Ели" Кошкаров Балтабай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Толеген Рустем Шаукенулы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Ишимов Алибек Абекович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 Утеу Сауленович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 ГАСЫР"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"Дихан" Абенова Жамила Женисовна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"Жеруйык" Абишулы Елтай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"Алмат"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"Танат"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"Аунамасов"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"Ахет"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"Сержан"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Жаксылык Ахметов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"Байниязов"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"Жанкелдi"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"Бексеитов 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"Еркин"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Данияр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"Ергалиев" Осербай Торебек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"Бирлик"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"Ержанова"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"Ринат"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"Ыбрай Жакай"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"Жуманазар ата"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"Шахмардан"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"Шахмардан"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"Кошан"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"Кутты ЖЕР"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"Казына"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"М.Махаш"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"Мамбеталиев"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"Маханбетов"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"Ниязов" Ниязов Жакып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"Нургиса"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Ануар Нурман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"Нуртай"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"Нуртуреев"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"Магрипа"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 ДАН-Шиелi" Аскар Бердибаев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"Охапов"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"Сагындык"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"Саржанов"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"Абдуали" Абдуали Сейтов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"Атамура"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"Максат"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"Женис Женис Шакирова"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"Даурен" Смаханов Талгат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"Абыз Ата"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"Алиев"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"Нур-Ахан"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"Нурсанат" Абдуллаев Оразмахан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"Нурай"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"Сатов"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"Журсинбаев"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 Маханбет Елтайулы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Канат Абдулхайсулы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Бектай Зайниевич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Кулжабаева Айнур Танрбергеновна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Калымбетов Бакытжан Султанулы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Галымжан Шакизатулы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Жуманкулов Бакытбек Сагындыкулы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Байменкеев Темирбай Жолдасбекулы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3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Акылбек Кенжекешулы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3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"Еркин" Бердибаев Аскар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3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 Абдиазиз Аскарулы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3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Торебай Нускабайулы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3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Гарифолла Абдимажитулы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3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Бердибаев Алайдар Айтореулы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3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Багдат Дуйсенбаевич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3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"Тауекел" Байдилда Каржаубай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3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Мусабекова Индира Елтайкызы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Деламбетова Гулнур Уразовна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3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Ниеталиев Дулат Сангильбаевич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3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Примбетов Бекмаганбет Кауасовия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3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Абылхан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3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"Куаныш"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3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"Алментаев"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3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"Айдархан"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3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"Жаксылыков"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4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"Женсикбай" Налибаев Женсикбай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4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"Аксуат"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4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Конобейцева Светлана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4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"Олжас"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4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"Байсын"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4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"Аулет" Туребаева Рсалды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4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Шонабаева Зауреш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4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"Абдикарим"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4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"Табысты"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"Алия" К/х Ахметов Кайрат Ермекбайулы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"Шахмардан" Есен Асылхан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"Бекетау" Бердибаев Бекетау Жантуреевич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"Бегалиев" Бегалиев Алтынсары Серикбайулы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"Жанкелди" Бекенов Жанкелди Жумабайулы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"Еркин"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Кайрат Ермекбайулы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Кыпшакбаев Аскар Курманалиулы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4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Галымжан Шакизатулы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4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Куздеубай Ануарбек Орынбекулы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4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 Дастан Булатович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4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"Аккала"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4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"Ор-Тал-Ас" Жуманов Алмас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4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Кожахмет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Нагима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4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Ташимбет Алпысбек "Ташимбет"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4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4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"Молшылык"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4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 Зулыпхар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4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Алжанов Орынбасар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4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Топаева Фатима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4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Шагирбаева Асемкуль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4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 Достияров"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4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Алтынкул Шоракызы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4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Бактияр Жолшыулы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4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Бауыржан Акзанович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4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Арзыкул Кыдырбек Абдирасилулы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4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Ерсейт Омарович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4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"Мархабат"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4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"Алишер"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4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"Апбасов" Бакир.Апбас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4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"Туган жер Улгили"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4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"Ерболат"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4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"Жандос" Жузен Конкаев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4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 Шубирали Мусабеков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4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"Халык" Калыкберди Мыканов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4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 Акжол" Калыкберди Мыканов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4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4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"Нурага"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4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"Сандыбеков"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4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"Суйиндик" Суйиндик Аманжолов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4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К/х"Шакен"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"Бекболат" Бекболат Шарбеков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4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"Токпанбет"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4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"Канагат"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4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"Бакыш Баба"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4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"Серик"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4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"Мусабеков" Берикхан Мусабеков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4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"Мухтар" Мухтар Уралов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4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"Торе"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4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Курбан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4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Омирали Абамуслим Сулейменулы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4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"Жандос" Ермекбаев Сейткасым Баймуратулы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4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"Аюпов"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4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"Есабыз БАБА"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4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"Жолдасов"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4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"Мамбетбаев"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4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"Наурызбай"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"Наурыз-2"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4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"Молшылык-2"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4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"Жиделиарык"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4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Диханбаева Кулбиби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4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Батыршаев Куанышбек Сагынбайулы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4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Шойбек Изимхан Мусаханулы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4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"Кыпшак" Аюпов Сарсенбек Досмагамбетулы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4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"Жолдасов" Абылаева Алмагул Абылайкызы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4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Акылбек Аманбекулы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4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Ултаракова Бактыгул Оспанкызы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4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"Шойбек" Шойбек Изимхан Мусаханулы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4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Ишимов Алибек Абекович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4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Арыстанбек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4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Аскар Дуйсенбаевич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4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Абдирасулов Жаксыбек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Абдулла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4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Абсан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4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Маханбетова Наушарбану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4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"Шаткол" Акимов Талгат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Сакен Перузханович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4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Андабаев Жакип Сейсенбекович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4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"Алтынбеков" Алтынбеков Абилхан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4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"Асан" Асанов Жалгас Мадиярулы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4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Басыкараев Ануарбек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4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"Р.Бекенов"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4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Дилдабаев Аманбай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4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"Мустафа" Дабылов Данабек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4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"Дургара"Дургараев Берiк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4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"Нурлан" Адилбеков Нурлан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4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"Несибе-2"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  <w:bookmarkEnd w:id="4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"Нурболат" Жанжигитов Бакыт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  <w:bookmarkEnd w:id="4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Ербол Шоштанович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4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"Береке" Изимов Турсынбай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bookmarkEnd w:id="5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"Гулнур" Ишанкулова Сапура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bookmarkEnd w:id="5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"Каипова"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5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Калманова Жанат Муратбековна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  <w:bookmarkEnd w:id="5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"Молдир" Каракулова Фарида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  <w:bookmarkEnd w:id="5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"Иманжусип" Кенжебаев Рысбек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bookmarkEnd w:id="5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"Перизат" Кожанов Абатхан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5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"Н.Косекеев"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  <w:bookmarkEnd w:id="5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Александр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5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"Самал" Маденов Туребай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  <w:bookmarkEnd w:id="5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Мамахов Нурлан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bookmarkEnd w:id="5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"Тама" Мырзахметов Алдаберген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bookmarkEnd w:id="5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"Нуралиев" Нуралиев Абубакир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bookmarkEnd w:id="5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"Максат" Нургалиев Рауан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bookmarkEnd w:id="5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"Нурай" Нурмаганбетов Ермаш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5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Габит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  <w:bookmarkEnd w:id="5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"Оразаев" Оразаев Муратхан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"Руслан"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5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Алиаскар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  <w:bookmarkEnd w:id="5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"Уйымдастык"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bookmarkEnd w:id="5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Сутенов Болат Бекенович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5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"Б.Тажбенов"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5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"Н.Тажимов"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  <w:bookmarkEnd w:id="5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"Танырыкбаев"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bookmarkEnd w:id="5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"Токтыбаев"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bookmarkEnd w:id="5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"Даму" Токтыбаев Абдуали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  <w:bookmarkEnd w:id="5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Бакытбек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5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"Даулет" Тулегенов Ануарбек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  <w:bookmarkEnd w:id="5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"Турымбаев"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bookmarkEnd w:id="5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Тусмаганбетов Батырбай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bookmarkEnd w:id="5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"Уркинбаев" Уркинбаев Сактаган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5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"Хайдаров" Хайдаров Омархан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5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"Шiлдебаев" Шiлдебаев Торехан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5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Ербаев Орынбасар Абдуллаевич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  <w:bookmarkEnd w:id="5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Кайрат Айдарханович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  <w:bookmarkEnd w:id="5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Мирзабекова Жадра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  <w:bookmarkEnd w:id="5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"Нуртуган" Нуртуганов Битуган Нуртуганулы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  <w:bookmarkEnd w:id="5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Нурлыбек Мурзатаевич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  <w:bookmarkEnd w:id="5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Айгуль Сахиевна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  <w:bookmarkEnd w:id="5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Рысбек Утелович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  <w:bookmarkEnd w:id="5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Карлыгаш Смайылкызы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bookmarkEnd w:id="5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 Султан Кайратулы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5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Умиткул Кунтуганкызы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  <w:bookmarkEnd w:id="5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Канат Калкабаевич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  <w:bookmarkEnd w:id="5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Улжан Молдахметовна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bookmarkEnd w:id="5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Алмас Жексенебаевич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  <w:bookmarkEnd w:id="5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 Сейлхан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bookmarkEnd w:id="5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Байбеков Даулет Онгарбекулы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  <w:bookmarkEnd w:id="5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Кыргызбай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  <w:bookmarkEnd w:id="5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Калдыбек Сагимбекович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  <w:bookmarkEnd w:id="5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Оналбаева Айнур Серикбаевна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  <w:bookmarkEnd w:id="5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Ермекбай МАДЕНОВИЧ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5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Талап Муратбаевич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  <w:bookmarkEnd w:id="5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Ербол Султанович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5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Алтынбек Алдашович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  <w:bookmarkEnd w:id="5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Роллан Жомартович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  <w:bookmarkEnd w:id="5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 Жолдасбай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5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Куанышбек Абишович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bookmarkEnd w:id="5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Шамшиев Оразай Калданович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  <w:bookmarkEnd w:id="5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Кулимсейитов Айдархан Сапаулы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  <w:bookmarkEnd w:id="5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Азимхан Женисханулы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  <w:bookmarkEnd w:id="5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Баглан Бекетулы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bookmarkEnd w:id="5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Жузкенов Билал Ергазиевич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  <w:bookmarkEnd w:id="5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"Фархад" Енсебаев Кайрат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  <w:bookmarkEnd w:id="5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"Жидебаев"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bookmarkEnd w:id="5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 Жокебай"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  <w:bookmarkEnd w:id="5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"Казбек" Иманов Алтынбек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bookmarkEnd w:id="5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Нурлыбек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bookmarkEnd w:id="5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Абасилов Бауыржан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  <w:bookmarkEnd w:id="5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Абдрахманова Зауре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  <w:bookmarkEnd w:id="5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Садибеков Баубек Конысбекович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bookmarkEnd w:id="5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 Абдигани Абжанович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bookmarkEnd w:id="5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Азимхан Женисханулы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5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Султан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5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"Жанерке" Абуова Аккенже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  <w:bookmarkEnd w:id="5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"Уайда" Алиханов Уайда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  <w:bookmarkEnd w:id="5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"Жагыпбар" Жагыпбар Ахантаев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5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"Слам" Ахметов Бегалы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  <w:bookmarkEnd w:id="5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"Сарыдала" Баймаганбетов Зулпыхар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5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 Темiрхан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bookmarkEnd w:id="5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"Дуйсенов" Дуйсенов Бектурган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  <w:bookmarkEnd w:id="5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Калжан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bookmarkEnd w:id="5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Жусипов Айдар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5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"Жусип" Перизат Жусипова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  <w:bookmarkEnd w:id="5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Алтынбай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  <w:bookmarkEnd w:id="5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Рыспембетов Асылхан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bookmarkEnd w:id="5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"Самрат" Спанов Бекболат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bookmarkEnd w:id="5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Асан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bookmarkEnd w:id="5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Канат Абдулхайсулы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  <w:bookmarkEnd w:id="5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Акмырзаев Кабланбек Шатланбекулы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  <w:bookmarkEnd w:id="5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Ахантай Батырхан Жагыпбарулы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5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Шахизат Булатбекович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5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Казбек Кулимбетович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  <w:bookmarkEnd w:id="5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Ахантай Даулетхан Жагыпбарулы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5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Кобей Алимбайулы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  <w:bookmarkEnd w:id="5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Полатов Уристемхан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  <w:bookmarkEnd w:id="5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Мылтыкбаева Кулзейнет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bookmarkEnd w:id="5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Талманов Досбол Мырзатайулы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  <w:bookmarkEnd w:id="5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Абдраймова Рита Ермековна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  <w:bookmarkEnd w:id="5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"Аккум" Анламасов Кыпшакбай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bookmarkEnd w:id="5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"Арыстанов" Арыстанов Оразхан Базаргалиевич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bookmarkEnd w:id="6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"Аскаров" Аскаров Абуталип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  <w:bookmarkEnd w:id="6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"Ергали" Имангалиев Султангазы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  <w:bookmarkEnd w:id="6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"Нурбек" Биназаров Нурдилда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  <w:bookmarkEnd w:id="6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Абiлда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  <w:bookmarkEnd w:id="6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"Жалгасбек" Молдабеков Нысанбек Жолдасбекулы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bookmarkEnd w:id="6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Молдакешов Пернеш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bookmarkEnd w:id="6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"Мунтенов"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  <w:bookmarkEnd w:id="6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"Егинши" Нурымбетов Кайрат Дуйсенбаевич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  <w:bookmarkEnd w:id="6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"Прмаганбетов"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  <w:bookmarkEnd w:id="6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"Сейткулов" Сейткулов Жолдасбай Орынбаевич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  <w:bookmarkEnd w:id="6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"Толегенов" Толегенов Серикбай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6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"Cейдахметов"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bookmarkEnd w:id="6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"Шаймбетов"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  <w:bookmarkEnd w:id="6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Канат Базарханович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  <w:bookmarkEnd w:id="6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Кенжетай Сагинишович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bookmarkEnd w:id="6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Баядилов Руслан Сейтжапбарович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6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Тыныштыкбаева Жанат Туребековна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bookmarkEnd w:id="6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Табигат Молайдарович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  <w:bookmarkEnd w:id="6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Сейдигазы Ташмагамбетович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  <w:bookmarkEnd w:id="6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Ережепова Сандугаш Яссауйевна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6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Кыдыралиев Серик Кыдыралиевич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  <w:bookmarkEnd w:id="6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Анламасов Наурызбай Кыпшакбаевич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  <w:bookmarkEnd w:id="6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Ембергенова Гаухар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  <w:bookmarkEnd w:id="6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Абдуманов Пернеали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  <w:bookmarkEnd w:id="6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Абызов Ермахан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bookmarkEnd w:id="6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"Шашты" Ермекбаев Тенизбай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bookmarkEnd w:id="6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"Карабек" Карамолдаев Карабек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  <w:bookmarkEnd w:id="6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Мамышев Нысан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  <w:bookmarkEnd w:id="6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Талгат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6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"Олендi" Дуйсебекова Кулганша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bookmarkEnd w:id="6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 Асхат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  <w:bookmarkEnd w:id="6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Габитжан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  <w:bookmarkEnd w:id="6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 Флейшман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  <w:bookmarkEnd w:id="6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Герман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  <w:bookmarkEnd w:id="6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Бектилеу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6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Сейдалы Каржаубаевич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bookmarkEnd w:id="6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Досымова Оразкул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6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Жумагалиев Арман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  <w:bookmarkEnd w:id="6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Курайысхан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  <w:bookmarkEnd w:id="6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Жанжигитов Бакулма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bookmarkEnd w:id="6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Тойшыбаев Тыныштык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  <w:bookmarkEnd w:id="6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 Меруерт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  <w:bookmarkEnd w:id="6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 Досбол Досматович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  <w:bookmarkEnd w:id="6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Бегманов Бахыт Кенжеевич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  <w:bookmarkEnd w:id="6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Ердибеков Алиби Тураевич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  <w:bookmarkEnd w:id="6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Нурымбет Жапишулы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  <w:bookmarkEnd w:id="6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Зейнулла Зулпыхарулы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  <w:bookmarkEnd w:id="6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Саржанов Нурлан Борибаевич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  <w:bookmarkEnd w:id="6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Тухлибаев Абдухалик Куйчибаевич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  <w:bookmarkEnd w:id="6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Курайысхан Калмаганбетулы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  <w:bookmarkEnd w:id="6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 Сакен Самиулы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  <w:bookmarkEnd w:id="6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Ерим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  <w:bookmarkEnd w:id="6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Ануарбек Скендрович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  <w:bookmarkEnd w:id="6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"Абдыкалыков"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  <w:bookmarkEnd w:id="6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"Аймурзаев"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  <w:bookmarkEnd w:id="6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"Сеним" Ерлан Аманжолов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bookmarkEnd w:id="6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"С.Амантауов"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  <w:bookmarkEnd w:id="6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"Бекмырзаев"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  <w:bookmarkEnd w:id="6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"Б.Божанов"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  <w:bookmarkEnd w:id="6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"Бастау" Абибулла Абилулы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  <w:bookmarkEnd w:id="6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"М.Егизбаева"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  <w:bookmarkEnd w:id="6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"Жанажол" Болат Нарымбетов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  <w:bookmarkEnd w:id="6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"Р.Жумабеков"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  <w:bookmarkEnd w:id="6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"К.Жумабекова"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  <w:bookmarkEnd w:id="6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"Калекеев"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  <w:bookmarkEnd w:id="6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"Баукен"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bookmarkEnd w:id="6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"Култаев"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6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"Мектеп"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  <w:bookmarkEnd w:id="6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"Махатаев"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  <w:bookmarkEnd w:id="6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"Мустафа"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  <w:bookmarkEnd w:id="6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"Оразымбетов"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6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"Б.Отебаев"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  <w:bookmarkEnd w:id="6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"Гафур" Жаксылык Утеев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  <w:bookmarkEnd w:id="6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Примбетова Шынар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  <w:bookmarkEnd w:id="6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"Бурхан"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  <w:bookmarkEnd w:id="6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"А.Махантаев"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  <w:bookmarkEnd w:id="6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"А.Сапаров"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  <w:bookmarkEnd w:id="6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"Г.Сапаров"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  <w:bookmarkEnd w:id="6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"Сейтжанов" Абдималик Сейтжанулы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  <w:bookmarkEnd w:id="6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"Сыргабаев" Канат Сыргабаев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  <w:bookmarkEnd w:id="6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"Д.Байимбетов"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  <w:bookmarkEnd w:id="6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Оразгул Айтугановна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  <w:bookmarkEnd w:id="6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"Ж.Абжапбарулы"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  <w:bookmarkEnd w:id="6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"Абдукаримов"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  <w:bookmarkEnd w:id="6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"Айбек"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  <w:bookmarkEnd w:id="6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"Жолдасбеков"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  <w:bookmarkEnd w:id="6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"О. Куздеубаев"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  <w:bookmarkEnd w:id="6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"Б.Саржанов"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bookmarkEnd w:id="6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"Б.Коскулаков"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bookmarkEnd w:id="6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"А. Койшыбаев"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  <w:bookmarkEnd w:id="6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"Сугиралиев"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  <w:bookmarkEnd w:id="6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Телжанов Сартай Калдыбайулы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  <w:bookmarkEnd w:id="6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 Таужан Дильдабаевич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  <w:bookmarkEnd w:id="6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Оралхан Куандыкулы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  <w:bookmarkEnd w:id="6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 Орикбай Турсынбайулы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  <w:bookmarkEnd w:id="6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Байсымаков Кайрат Зейнуллаулы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  <w:bookmarkEnd w:id="6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Калмаханулы Нурлан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  <w:bookmarkEnd w:id="6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Толеген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  <w:bookmarkEnd w:id="6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 Кыдырали Шлиясулы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  <w:bookmarkEnd w:id="6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Амзеева Рая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  <w:bookmarkEnd w:id="7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Болат Орынбаевич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bookmarkEnd w:id="7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Забира Сарсенбайкызы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  <w:bookmarkEnd w:id="7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Абдуназарова Айсара Шакировна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  <w:bookmarkEnd w:id="7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Кипшакбаев Марат Кенжебекович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  <w:bookmarkEnd w:id="7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Альменов Берикбай Алибекович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  <w:bookmarkEnd w:id="7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Омирбек Кулимбетович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  <w:bookmarkEnd w:id="7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Абдираманова ШЫРЫНКУЛ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  <w:bookmarkEnd w:id="7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Нуртай Сабит Нурмаганбетулы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  <w:bookmarkEnd w:id="7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Усен Жолдасбекович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  <w:bookmarkEnd w:id="7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Козайдаров Махсут Нагиметтулаевич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7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Асылхан Нашимханулы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  <w:bookmarkEnd w:id="7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 Султангали Абутахирулы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bookmarkEnd w:id="7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Куртаев Адилжан Сейтжанович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  <w:bookmarkEnd w:id="7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Женисбек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  <w:bookmarkEnd w:id="7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Абдираман Казыхан Адилханулы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  <w:bookmarkEnd w:id="7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Шалкар Абдумуталипович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bookmarkEnd w:id="7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"Тонкерис - К"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bookmarkEnd w:id="7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 Махмутхан Азимханулы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  <w:bookmarkEnd w:id="7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"Халык" Мыханов Халыкберди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  <w:bookmarkEnd w:id="7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"Толеу ата"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  <w:bookmarkEnd w:id="7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"Парасат-Кызылорда"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  <w:bookmarkEnd w:id="7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"Талаптан-2"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  <w:bookmarkEnd w:id="7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"Мустафа Шокай-Ыдырыс"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  <w:bookmarkEnd w:id="7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"1-МАЙ"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  <w:bookmarkEnd w:id="7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"Бирлестик"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  <w:bookmarkEnd w:id="7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"Досбол БИ"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  <w:bookmarkEnd w:id="7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"Жана Бестам"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  <w:bookmarkEnd w:id="7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"Сыр ИГИЛИГИ"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  <w:bookmarkEnd w:id="7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"Тан Лтд" </w:t>
            </w:r>
          </w:p>
        </w:tc>
      </w:tr>
    </w:tbl>
    <w:bookmarkStart w:name="z73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29"/>
    <w:bookmarkStart w:name="z73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К/х –крестянское хозяйство; ТОО- товарищество с ограниченной ответственностью. </w:t>
      </w:r>
    </w:p>
    <w:bookmarkEnd w:id="730"/>
    <w:bookmarkStart w:name="z738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31"/>
    <w:bookmarkStart w:name="z73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2"/>
    <w:p>
      <w:pPr>
        <w:spacing w:after="0"/>
        <w:ind w:left="0"/>
        <w:jc w:val="both"/>
      </w:pPr>
      <w:r>
        <w:drawing>
          <wp:inline distT="0" distB="0" distL="0" distR="0">
            <wp:extent cx="67310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0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33"/>
    <w:bookmarkStart w:name="z74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4"/>
    <w:p>
      <w:pPr>
        <w:spacing w:after="0"/>
        <w:ind w:left="0"/>
        <w:jc w:val="both"/>
      </w:pPr>
      <w:r>
        <w:drawing>
          <wp:inline distT="0" distB="0" distL="0" distR="0">
            <wp:extent cx="65532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2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735"/>
    <w:bookmarkStart w:name="z74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6"/>
    <w:p>
      <w:pPr>
        <w:spacing w:after="0"/>
        <w:ind w:left="0"/>
        <w:jc w:val="both"/>
      </w:pPr>
      <w:r>
        <w:drawing>
          <wp:inline distT="0" distB="0" distL="0" distR="0">
            <wp:extent cx="7810500" cy="1009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4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737"/>
    <w:bookmarkStart w:name="z74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8"/>
    <w:p>
      <w:pPr>
        <w:spacing w:after="0"/>
        <w:ind w:left="0"/>
        <w:jc w:val="both"/>
      </w:pPr>
      <w:r>
        <w:drawing>
          <wp:inline distT="0" distB="0" distL="0" distR="0">
            <wp:extent cx="76200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пастбищ, и его замена предоставляемых размещения поголовья для сельскохозяйственных животных</w:t>
      </w:r>
    </w:p>
    <w:bookmarkEnd w:id="7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26"/>
        <w:gridCol w:w="1629"/>
        <w:gridCol w:w="1659"/>
        <w:gridCol w:w="1221"/>
        <w:gridCol w:w="843"/>
        <w:gridCol w:w="1455"/>
        <w:gridCol w:w="1455"/>
        <w:gridCol w:w="1456"/>
        <w:gridCol w:w="1017"/>
        <w:gridCol w:w="374"/>
        <w:gridCol w:w="375"/>
      </w:tblGrid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740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На­име­но­ва­ние на­се­лен­ных пунк­тов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Об­щая пло­щадь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чис­ле для нужд на­се­ле­ния (паст­би­ща и се­но­кос­ные уго­дья.)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Хо­зяйств и лич­ных кре­стьян­ских хо­зяйств по по­го­ло­вье ско­та 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Объ­ем на од­ну еди­ни­цу, необ­хо­ди­мо паст­бищ, га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Объ­ем по нор­ма­ти­ву необ­хо­ди­мо паст­бищ, га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Тре­бу­ет­ся до­пол­ни­тель­ных паст­бищ,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До­пол­ни­тель­но паст­би­ща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чис­ле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Го­су­дар­ствен­но­го зе­мель­но­го фон­да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арен­ду из зе­мель,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Се­зон­ные паст­би­ща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Паш­ни; паст­би­ща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1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По­се­лок Ши­е­ли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31372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МРС-2250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Ло­ша­дей-217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Вер­блюд-0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742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3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Ак­мая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 га-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-2810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МРС-1870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Ло­ша­дей- -207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Вер­блюд--0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4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Ак­то­ган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105328,0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11427,0 га 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- 815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- 780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– 207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5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Алмалы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1688,0 га-пастбища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-850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-455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Байгекум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3382,0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 га-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-1645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24108.8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24108.8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1370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– 302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- 27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6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Бестам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 га 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-1163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МРС-2253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– 253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-47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21762.4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20529.4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20529.4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7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Гигант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 га-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-3524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38764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-3750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- 978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8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Жанатурмыс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 га 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КРС-1197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13647.4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13647.4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-1447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-163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9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Енбекши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454600,0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21479,0 га-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- 2447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-15328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-652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- 382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74997.4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53518.4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53518.4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0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Жиделиарык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 га 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КРС-1380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1025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-425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Вер­блюлд - 0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 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1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Жолек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70805,0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 га-пастбища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2070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35989.6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35989.6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2196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835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- 86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2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Жуантобе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 га 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КРС- 1733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МРС- 2742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- 882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 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36561.4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35522.4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3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Ирколь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5802,0 га 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2150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- 1000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- 284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Вер­блюлд - 0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 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4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Кердели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 га 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- 2683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- 3328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– 438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Вер­блюлд - 17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 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42790.4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40295.4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40295.4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Каргалы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418902,0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11128,0 га 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- 1442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1955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- 420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Вер­блюлд – 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  <w:bookmarkEnd w:id="755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6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с/о Майлытогай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1077,0 га - пастбища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1100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- 4240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- 600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Вер­блюлд - 30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 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57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Сулутобе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699803,0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53029,0га-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- 3349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15878.4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15878.4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- 6163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- 1380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Вер­блюлд - 37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58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Когалы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363991,0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 га-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- 1366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22748.4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22748.4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3991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– 665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Вер­блюлд - 10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 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9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Талаптан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416641,0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20413,0 га- пастища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4262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47844.4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47844.4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2355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– 593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Вер­блюлд - 551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 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68257.4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60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Тартогай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338832,0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 га-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2173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- 6363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13998.6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– 501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Вер­блюлд - 23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44768.8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41369.8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41369.8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Теликоль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84726,0 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5114,0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- 1900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3850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– 344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 :</w:t>
            </w:r>
          </w:p>
          <w:bookmarkEnd w:id="761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62"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Тонкерис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 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 га-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-2824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-3295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-264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Вер­блюлд -0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 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Ортакшыл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68792,0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 га- пастбища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1947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27328.8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27328.8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- 3024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Ло­ша­дей – 520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Вер­блюлд - 0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 :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34829.8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рай­о­ном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3239755,0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176484.0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866640.2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690156.2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690156.2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63"/>
    <w:bookmarkStart w:name="z86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с/о–сельский округ; пос.– поселок; КХ –крестянское хозяйство, га – гектар; КРС – крупнорогатый скот; МРС – мелкорогатый скот.</w:t>
      </w:r>
    </w:p>
    <w:bookmarkEnd w:id="764"/>
    <w:bookmarkStart w:name="z865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округе;</w:t>
      </w:r>
    </w:p>
    <w:bookmarkEnd w:id="765"/>
    <w:bookmarkStart w:name="z86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6"/>
    <w:p>
      <w:pPr>
        <w:spacing w:after="0"/>
        <w:ind w:left="0"/>
        <w:jc w:val="both"/>
      </w:pPr>
      <w:r>
        <w:drawing>
          <wp:inline distT="0" distB="0" distL="0" distR="0">
            <wp:extent cx="64770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7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1847"/>
        <w:gridCol w:w="4102"/>
        <w:gridCol w:w="2782"/>
        <w:gridCol w:w="795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68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населенного пункта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животных в отдаленных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Сарысу, Каратау,Кызылкум)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от отдоленных пастбищ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9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Акмая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0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Алмалы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1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Бәйгекум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2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Енбекши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3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Гигант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4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Жуантобе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5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Бестам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6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Жолек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7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Ортакшыл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8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Кердели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9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Жидели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0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Каргали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1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Теликоль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2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Актоган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3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Тонкерис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4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Талаптан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85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Тартогай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86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Когалы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87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Сулутобе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88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с/оМайлытогай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89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Ирколь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90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с/оЖанатурмыс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91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Пос.Шиели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92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93"/>
    <w:bookmarkStart w:name="z89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с/о–сельский округ; пос.– поселок</w:t>
      </w:r>
    </w:p>
    <w:bookmarkEnd w:id="794"/>
    <w:bookmarkStart w:name="z89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животных. А также длительность периода выпаса:</w:t>
      </w:r>
    </w:p>
    <w:bookmarkEnd w:id="795"/>
    <w:bookmarkStart w:name="z89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-длительность период выпаса зависит от видов сельскохозяйственных животных и почвенно-климатических условии;</w:t>
      </w:r>
    </w:p>
    <w:bookmarkEnd w:id="796"/>
    <w:bookmarkStart w:name="z89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-саксаула-кустарниковых степ и степных -160-180 дней;</w:t>
      </w:r>
    </w:p>
    <w:bookmarkEnd w:id="797"/>
    <w:bookmarkStart w:name="z89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пустыне- 130-170 дней.</w:t>
      </w:r>
    </w:p>
    <w:bookmarkEnd w:id="798"/>
    <w:bookmarkStart w:name="z89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этом, продолжительность выпаса зависит от крупного рогатого скота молочного направления – минимальный, а для мяса крупного рогатого скота овец, лошадей, верблюдов – максимальный и от глубины снежного покрова, плотности снега и других факторов.</w:t>
      </w:r>
    </w:p>
    <w:bookmarkEnd w:id="799"/>
    <w:bookmarkStart w:name="z900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Деление земель на категории Шиелийского района</w:t>
      </w:r>
    </w:p>
    <w:bookmarkEnd w:id="8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793"/>
        <w:gridCol w:w="3195"/>
        <w:gridCol w:w="3195"/>
        <w:gridCol w:w="2378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1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земель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места общего пользования в сельском хозяйстве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222126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 обороны и земли, и другие направления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80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1663577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земли запаса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1261097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964022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3239755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</w:t>
            </w:r>
          </w:p>
        </w:tc>
      </w:tr>
    </w:tbl>
    <w:bookmarkStart w:name="z91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Шиелийского района обоснованный сельскому хозяйству, в последнее время динамично развивающийся регион по животноводству. При выполнении обязанностей полной обеспечении продовольствием страны развития животноводства занимает особое место, его основой является эффективное и рациональное использование природных пастбищ.</w:t>
      </w:r>
    </w:p>
    <w:bookmarkEnd w:id="808"/>
    <w:bookmarkStart w:name="z91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использования избегая деградации пастбищ неотложное задача при осуществления мер по улучшению для земельных собственников и пользователей природных пастбищ.</w:t>
      </w:r>
    </w:p>
    <w:bookmarkEnd w:id="809"/>
    <w:bookmarkStart w:name="z91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согласно Приказу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со стороны акимата Шиелийского района проведен анализ состояния обеспеченности поголовья скота пастбищами на территориях крестьянских хозяйств и сельских округов. </w:t>
      </w:r>
    </w:p>
    <w:bookmarkEnd w:id="810"/>
    <w:bookmarkStart w:name="z91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города резко континентальный, зима сравнительно холодная, лето жаркое, засушливое и ветренное. Среднегодовая температура воздуха в январе – (- 9-13С), в июле – (+27+29). Среднегодовой размер осадков – 100-150 мм. Цвет почва на севере серый, песчанно серый, местность ровная, в центральной части почва песчаная, песчано-глинистая, серого цвета. В настоящее время по району 1321 голов верблюдов, 50663 голов крупного рогатого скота, 83581 голов мелкого рогатого скота, 12704 голов лошадей, 17616 голов птицы и 14 пунктов искусственного осеменения, 2 скотомогильника (биотермических ям).</w:t>
      </w:r>
    </w:p>
    <w:bookmarkEnd w:id="811"/>
    <w:bookmarkStart w:name="z91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Шиелийского района состоит из 1 поселка и 22 сельских округов</w:t>
      </w:r>
    </w:p>
    <w:bookmarkEnd w:id="812"/>
    <w:bookmarkStart w:name="z916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объектах ветеринаринарно-санитарии</w:t>
      </w:r>
    </w:p>
    <w:bookmarkEnd w:id="8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1652"/>
        <w:gridCol w:w="2482"/>
        <w:gridCol w:w="1600"/>
        <w:gridCol w:w="2483"/>
        <w:gridCol w:w="1601"/>
      </w:tblGrid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14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населенного пункта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купании скота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осеменение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5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Акмая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6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Алмалы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7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Бәйгекум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8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Енбекши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9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Гигант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0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Жуантобе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1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Бестам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2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Жолек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23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Ортакшыл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4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Кердели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5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Жидели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6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Каргали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7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Теликоль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8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Актоган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9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Тонкерис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30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Талаптан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31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Тартогай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32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Когалы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33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Сулутобе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34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Майлытогай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35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Ирколь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36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Жанатурмыс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37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Пос.Шиели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94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38"/>
    <w:bookmarkStart w:name="z94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с/о–сельский округ; пос.– поселок</w:t>
      </w:r>
    </w:p>
    <w:bookmarkEnd w:id="839"/>
    <w:bookmarkStart w:name="z944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численности сельскохозяйственных животных</w:t>
      </w:r>
    </w:p>
    <w:bookmarkEnd w:id="8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701"/>
        <w:gridCol w:w="1806"/>
        <w:gridCol w:w="2184"/>
        <w:gridCol w:w="2185"/>
        <w:gridCol w:w="2185"/>
        <w:gridCol w:w="2185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84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населенного пункта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Ақмая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Алмалы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Байгекум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Енбекши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Гигант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7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Жуантобе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8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Бестам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9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Жолек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0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Ортакшыл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Кердели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Жидели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Каргалы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Теликоль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5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Актоган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Тонкерис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7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Талаптан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58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Тартогай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59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Когалы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60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Сулутобе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6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Майлытогай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6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Ирколь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6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Жанатурмыс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6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Пос.Шиели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</w:t>
            </w:r>
          </w:p>
        </w:tc>
      </w:tr>
    </w:tbl>
    <w:bookmarkStart w:name="z97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65"/>
    <w:bookmarkStart w:name="z97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с/о–сельский округ; пос.– поселок</w:t>
      </w:r>
    </w:p>
    <w:bookmarkEnd w:id="8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