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b4bfa9" w14:textId="bb4bf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утвреждении плана по управлению пастбищами и их использованию по Шиелийскому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Шиелийского районного маслихата Кызылординской области от 13 декабря 2017 года № 17/2. Зарегистрировано Департаментом юстиции Кызылординской области 26 декабря 2017 года № 6091.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Шиелийский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Шиелиийскому району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М.Дуйсенов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Б.Сыздык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Шиелийского районного маслихатa от 13 декабря 2017 года №17/2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Шиелийскому району на 2017-2018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Приемлемые 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10"/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9"/>
        <w:gridCol w:w="8991"/>
      </w:tblGrid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объекта</w:t>
            </w:r>
          </w:p>
          <w:bookmarkEnd w:id="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Байкуатулы Насыраддин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Аяган Даниярулы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"Улдана" Баймаганбет Сарсенбек Сабекулы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"Досжанов Досжанов Муканбеткали Саденулы"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"Жаленов" Жаленов Бакыт Амангелдиулы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"Темирлан" Жантореев Димаш Муталипулы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"Кадыров" Кадыров Отеубай Кулжанулы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"Кунтуов" Кунту Дуйсенбек Ташаманулы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"Даулет"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Кулкараев Жуманазар Жулдызбайулы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"Кокжиде" Мырзабеков Нургали Исабайулы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"Пир-Жакып" Пиримбетов Абпаз Тайырулы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"Нурасыл" Жумбек Таскын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 Нуржан" Сопыбай Жаркынбек Дуйсенбекулы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"Стамбул" Абдраманулы Стамкул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"Бал-Азат" Султаниярулы Мыктыбай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 Жаксылык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"Береке" Султанияров Баглан Мыктыбайулы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Султанияров Баглан Мыктыбайулы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"Шугыла" Усенов Даулетияр Кудайбергенулы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"Данелян" Артем Данелян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Гулнара Кумисбеккызы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Дарибаев Каныш Бексотулы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Нурлан Болатулы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Сарсембек Алдахиярулы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Уадилов Азамат Бакытжанулы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Сарсембек Алдахиярулы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 Ислам" Райсов Ерлан Ибадилдаевич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Оразбай Турсынбаевич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Ермек Кадырбайулы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Тилеубаев Адилбек Абдибекулы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"Бокенбай" Абсултанов Бокенбай Канапияулы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Ерлан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"Ахметов" Бекзадаев Ханзада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"Нур" Байзаков Омирзак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Бошайбеков Тахир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"Жолдасбек" Айтимов Жолдасбек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Жасулан Махмутжанулы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"Жигер" Кулбаев Пернебек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"Бауыржан" Курбангалиев Галым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"Кожахметов" Кожахметов Ержигит Сулейменулы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"Макулов" Макулов Алпысбай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"Ырыс" М. Мелдеханова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"Жалгасбек" Молдабеков Нысанбек Жолдасбекулы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Абдирахман Алтынбеков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"Самат" Толегенулы Самат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Владимир Валерьевич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"Несибе" Шакиров Ауелбай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Нурмаханова Тазагул Кубегеновна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"Жалел" Абдрасилов Абилдахан Жалелулы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Мухамбет Сейфуллаулы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Марат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"Акбулак" Калкозов Абдуали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Абдирахман Ербайулы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Ахметжан Бакирович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Омирзак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Кенжебаев Серикбай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Осантаева Сауле Окшабаевна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 Акерке Ашимкызы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Алмат Серикбаевич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"Magro" Нуртаев Мухтар Анесович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"Абдиганиев" Сактаганова Ултай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"Айшев" Айшулы Рысбек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"Алсериков " Алсерик Курбанкали Абдирахманулы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"Омир" Киикбай Исмайлов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"Оркен"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Абдуали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"Борик-Ата"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"Чернышов" Чернышов Александр Александрович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Кулкараев Жуманазар Жулдызбайулы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"Жусип" Жусупов Умирбек Кулимбетович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Сактаганова Ултай Алибайкызы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Айгул Жардемханкызы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Бердимурат Нурберди Оркенулы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Адилхан Маликулы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"Уалихан" Абуов Уалихан Сарсенович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Койшыбай Асанов К/х "Бекарыс"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Еркебулан Рысбайулы К/х "Ибадулла"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Баймаганбетов Бегалы Амирбекулы К/х "Бегалы"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Байсариев Болат Шермаханулы К/х "Жаксылык"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"Акниет"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"Асылхан" Дуйсебаев Данияр Кулымбетулы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"Жасулан" Алибаева Акдуйсен Абишкызы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"Жангелди-2" Ж. Аширбаев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"Рыскелди" Серикбай Жундибаев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"Шынгыс" Ергали Ишанкулулы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"Кенебеков" Кенебеков Даулетбек Усенбекулы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"Болашак-2" Талгат Киянбеков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 Х "Байназар" Куатбаев Адилхан Мамырханулы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"Кунтуаров" Кунтуаров Даулетжан Сактапбергенулы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"Нурлан" Молдаберген Назымбек Шакирбекулы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"Налибай" Налибай Абилда Болтанулы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"Нурсейтов" Нурсейтов Сериккали Манапулы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"Осербай" Осербаев Беркимбай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"Зангар" Палманов Аскар Тельманулы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"Ерканат" Еранат Псанбаев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Псанбай Берик Ергалиулы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"Рсымбетов" Рсымбетов Бейбит Садуакасович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"Рустем" Мусиев Балгабай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"Бекмырза" Бекмырза Сапарбаев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"Абибулла" Абибулла Сартбаев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"Галым" Сейфулла Шертайулы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"Шорабаев" Шорабаев Турсынбай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"Муханбетжан" Шыганбаева Даригуль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Ырыс" Китанбаев Мурат Болатович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"Найманбай"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"Шахмардан"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"Самойленко"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"Жагыпаров" Жагыпбаров Алиакбар Музапбарулы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"Жуманазаров"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 Бегманов Танатар Абдикадирулы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"Ержан" Нурсейитов Мухамедали Манапулы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Талгат Сейилбекулы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Жылкыайдаров Оразали Раманкулулы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"Бидайколь"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Кенжегуль Ашимовна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Суйиндик Серикали Шалабайулы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 Рашкызы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Улбосын Кызылбайкызы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Тлеубай Ардак Багдатулы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Жасулан Алтынбекулы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 Дарын Данаулы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Перизат Бектаевна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Мирзабекова Аккенже Мустапаевна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Дастан Булатович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"Ырыс" Китанбаев Мурат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 Бегманов Танатар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Жамал Тулегеновна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Алмакул Утеулиевна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"Каратау"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"Абсадык"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"Алмасбаев"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"Анафияев"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"Аширбеков"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Баглан Аширбеков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"Байкенжиев" Байкенжеев Мусылманкул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"Оркен" Балтабаев Колбай Оркенулы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"Габит" Бейсенов Габит Серикбаевич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Оскенбай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"Бектурсынов"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"О.Батиш" Батиш Омирбек Мауленулы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"Серикбай"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"Ербол" Достияров Ербол Кенжалиулы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"Бексейит" Алсейт Бейсенби Бексейитулы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 Х "Сабыр" Ермаганбетов Орынбасар Ашимулы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"Жарас" Ермекбаев Омирхан Сейткасымулы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Алимхан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 Жилкибаев" Дархан Саттарович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"Берик"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 Айторе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"Жылкайдаров" Жылкайдаров Оразали Раманкулулы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"Ибишев"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"Бесбулак"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Калмырза Гулнара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Калымбетова Балжан Абдикадыркызы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Нурманхан Камбаров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"Бейбарыс" Машрапулы Жылкайдар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"Мади"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"Аруана" Абамуслим Омирали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Абдирахман" Омиралиев Марат Абдрахманулы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"Нурислам"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"Сейдилдаев" Карекей Кулзада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"Айдаулет" Тобажанов Гани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"Туленов"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 Умаров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Шорабаев Абдигани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Шолпан Смаилова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Сарсенбай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Турсынкул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Ибраким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Мурат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Арман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Ермахан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"Халык" Калыкберди Мыханов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Отегулов Омирбай Шаймерденулы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Дуйсенбекова Кулганша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"Канагат"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Берикхан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Мыканов Калыкбердi К/х "Халык"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Пернебек Шарипбекулы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1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Рустембек Жубанышбаевич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1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Акимтаев Галымжан Тамашаулы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Амзеева Рая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Баглан Бердавлетович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Кыдырали Ильясулы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Пернебек Шарипбекулы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Данабек Жумабекулы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 Бексултановна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Ибрагим Мусаевич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 Шакизат Сейлхановна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Апбас Бакир Толесулы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Берикбай Алибекович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Алтайбай Айдос Сактаганулы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Мадибек Бакыт Жуманулы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Шереханулы Кузенбай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Менлибеков Талгатбек Жалиевич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Омирхан Сейткасымулы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 Ерсултан Саттарбекулы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Ташбулатова Лаура Кудайкулова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 Тынымкул Кабылдакызы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Берикхан Ибрагимулы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Козайдаров Махсут Нагиметтулаевич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Торебек Борайбайулы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Габит Серикбаевич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Абдирашев Мейрамбек Жумабекулы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Маден Алгабасович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Пазылхан Баракбайулы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Серик Бекбайулы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Омирбек Медетбекулы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Кулкараев Жуманазар Жулдызбайулы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Ишанкулулы Ергали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Ишанкулулы Ергали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 Махмутхан Азимханулы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Сабыр Дуйсенбекулы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Ергешбаев Амир Байхожаевич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Орал Смайылулы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"Абдижапбаров"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"Абдыкалыков"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Абдыхалыков Муханбеткали Имангалиевич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"Досбол" Канымкуль Абдуллаева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"Ерболат"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"Акбалаев"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"Алданазаров"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"Жайсанбай" Аханов Пернебек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"Турсынбек"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Жандарбек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 Бакберген" Дуйсенбиева Кулшара Шамшидиновна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"Азиз"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"Абылай" Нарымбетова Салима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"Бердиахмет" Калдан Базаркул Саруаркызы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"Кемелов"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"Ксенбаев"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"Жуантобе"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Ербол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"Усенбаев"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 Рустемгали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Игорь Цой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"Бабасов"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Талгатбек Саулебеков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Абжапбаров Сейткали Журсинулы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Бактияр Есенгелдиулы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Ксенбай Аюпхан Бакирулы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"Айдаралиев"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"Бигелди"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 Аманжолов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Еркин Абдихайымов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"Бакты АТА"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"Жайлау"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"Бакты АТА"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Гаухар Еримбетова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"Табигат"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"Баглан"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 Утеген Курманай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"Тулпар"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"Кенжесары-АТА" Канат Сара Курманкызы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"Толеп"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"Шашты АТА" Сулейменов Музафар Саруарович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 Х "Айбек" Шеримбет Ахметхан Сарыбайулы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К/х"Усенбаев" Усембаев Ергазы Сагымбайулы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"Тымбаулиев"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Нурлыбек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"Садак"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Байимбетов Ерлан Мейрамханулы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Замирбек Рахматуллаулы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2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Жарасхан Махмуталиулы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2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Абылай Алпысбаевич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2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Шамухамед Абдрасилович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2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Усен Нурмухамедулы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2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Абдирахман Ербайулы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2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Ысмайлов Алмасхан Бауырханулы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2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Мухамедияр Сейтулы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2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"Удербай"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2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"Зейнулла"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2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"Басхожаев"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2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"Кайсар"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2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Гулмайра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2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"Нурдана" Кутышев Мейиржан Махмутханулы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2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"Инкар" Сейдилдаев Инкар Зейнуллаулы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"Ардак" Смайыл Галымжан Корегенулы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2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"Жангали" Сыздыков Толеген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2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"Тогызбаев"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2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Алмат Тогызбаев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3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"Айдар" Айдар Усенулы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"Бекмырзаев"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Баглан Аширбеков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"Теликол" Нугман Бекбай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"Зангар"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Зинаб Бекбайулы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3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 Ырысы" Ахметулы Орынбай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3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"Алмен" Алмен Максут Жарасбайулы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3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"Берекели" Смайл Дуйсенбек Махатулы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3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"Алтын ДАН" Рахман Конырат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3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"Баглан" Баглан Лекеров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3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"Несибели"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3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"Акниет-2"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3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"Улангасыр"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3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"Сабырхан" Каденов Жарасхан Сандыбайулы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3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"Досман" Досман Бахман Нургазыулы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3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"Мортык"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3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"Актилек"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3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Кайрат Ермекбайулы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3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Кенеев Мухит Торебекулы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3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Алгабас" Биимбетов Канат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3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"Бестам Ели" Кошкаров Балтабай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3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Толеген Рустем Шаукенулы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3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Ишимов Алибек Абекович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3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Утеу Сауленович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3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"Жана ГАСЫР"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3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"Дихан" Абенова Жамила Женисовна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3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"Жеруйык" Абишулы Елтай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3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"Алмат"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3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"Танат"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3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"Аунамасов"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3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"Ахет"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"Сержан"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3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Жаксылык Ахметов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"Байниязов"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3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"Жанкелдi"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3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"Бексеитов 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3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"Еркин"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3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Данияр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3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"Ергалиев" Осербай Торебек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3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"Бирлик"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3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"Ержанова"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3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"Ринат"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3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"Ыбрай Жакай"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3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"Жуманазар ата"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3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"Шахмардан"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3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"Шахмардан"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3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"Кошан"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3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"Кутты ЖЕР"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  <w:bookmarkEnd w:id="3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"Казына"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3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"М.Махаш"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3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"Мамбеталиев"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  <w:bookmarkEnd w:id="3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"Маханбетов"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3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"Ниязов" Ниязов Жакып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3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"Нургиса"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3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Ануар Нурман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3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"Нуртай"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3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"Нуртуреев"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3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"Магрипа"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3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 ДАН-Шиелi" Аскар Бердибаев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3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"Охапов"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3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"Сагындык"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3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"Саржанов"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3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"Абдуали" Абдуали Сейтов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3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"Атамура"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3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"Максат"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"Женис Женис Шакирова"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3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"Даурен" Смаханов Талгат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3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"Абыз Ата"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3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"Алиев"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3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"Нур-Ахан"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3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"Нурсанат" Абдуллаев Оразмахан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3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3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"Журсинбаев"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3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 Маханбет Елтайулы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3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Канат Абдулхайсулы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3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Бектай Зайниевич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3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Кулжабаева Айнур Танрбергеновна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3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Калымбетов Бакытжан Султанулы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3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Галымжан Шакизатулы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3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Жуманкулов Бакытбек Сагындыкулы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3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Байменкеев Темирбай Жолдасбекулы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3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Акылбек Кенжекешулы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3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"Еркин" Бердибаев Аскар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3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 Абдиазиз Аскарулы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3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Торебай Нускабайулы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3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Гарифолла Абдимажитулы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3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Бердибаев Алайдар Айтореулы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3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Багдат Дуйсенбаевич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3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"Тауекел" Байдилда Каржаубай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3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Мусабекова Индира Елтайкызы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3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Деламбетова Гулнур Уразовна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3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 Сангильбаевич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3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Бекмаганбет Кауасовия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3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 Абылхан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3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"Куаныш"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3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"Алментаев"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3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"Айдархан"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3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"Жаксылыков"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4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"Женсикбай" Налибаев Женсикбай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"Аксуат"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Конобейцева Светлана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"Олжас"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"Байсын"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4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"Аулет" Туребаева Рсалды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4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4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"Абдикарим"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4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"Табысты"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4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"Алия" К/х Ахметов Кайрат Ермекбайулы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4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"Шахмардан" Есен Асылхан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4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"Бекетау" Бердибаев Бекетау Жантуреевич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4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"Бегалиев" Бегалиев Алтынсары Серикбайулы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4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"Жанкелди" Бекенов Жанкелди Жумабайулы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4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"Еркин"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4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Кайрат Ермекбайулы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4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Кыпшакбаев Аскар Курманалиулы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4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Галымжан Шакизатулы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4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Куздеубай Ануарбек Орынбекулы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4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Дастан Булатович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4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"Аккала"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4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"Ор-Тал-Ас" Жуманов Алмас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4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Кожахмет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4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Ташенова Нагима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4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Ташимбет Алпысбек "Ташимбет"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4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4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"Молшылык"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4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Удер Зулыпхар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4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Алжанов Орынбасар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4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4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Шагирбаева Асемкуль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4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 Достияров"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4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Алтынкул Шоракызы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4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 Бактияр Жолшыулы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4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Бауыржан Акзанович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4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Арзыкул Кыдырбек Абдирасилулы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4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Ерсейт Омарович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4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"Мархабат"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4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"Алишер"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4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"Апбасов" Бакир.Апбас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4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"Туган жер Улгили"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4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"Ерболат"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4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"Жандос" Жузен Конкаев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4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 Шубирали Мусабеков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4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"Халык" Калыкберди Мыканов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4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Акжол" Калыкберди Мыканов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4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4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"Нурага"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4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"Сандыбеков"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4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"Суйиндик" Суйиндик Аманжолов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4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К/х"Шакен"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4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"Бекболат" Бекболат Шарбеков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4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"Токпанбет"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4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"Канагат"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4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"Бакыш Баба"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4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"Серик"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4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"Мусабеков" Берикхан Мусабеков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4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"Мухтар" Мухтар Уралов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4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"Торе"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4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Курбан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4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Омирали Абамуслим Сулейменулы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4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"Жандос" Ермекбаев Сейткасым Баймуратулы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4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"Аюпов"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4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"Есабыз БАБА"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4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"Жолдасов"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4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"Мамбетбаев"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4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"Наурызбай"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4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"Наурыз-2"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4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"Молшылык-2"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4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"Жиделиарык"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4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Диханбаева Кулбиби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4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Батыршаев Куанышбек Сагынбайулы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4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Шойбек Изимхан Мусаханулы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4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"Кыпшак" Аюпов Сарсенбек Досмагамбетулы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4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"Жолдасов" Абылаева Алмагул Абылайкызы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4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Акылбек Аманбекулы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4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Ултаракова Бактыгул Оспанкызы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4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"Шойбек" Шойбек Изимхан Мусаханулы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4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Ишимов Алибек Абекович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4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Абдиев Арыстанбек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4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Аскар Дуйсенбаевич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4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Абдирасулов Жаксыбек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4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Абдулла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4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Абсан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4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Наушарбану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4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"Шаткол" Акимов Талгат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4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Сакен Перузханович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4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Андабаев Жакип Сейсенбекович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4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"Алтынбеков" Алтынбеков Абилхан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4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"Асан" Асанов Жалгас Мадиярулы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4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Басыкараев Ануарбек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4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"Р.Бекенов"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4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Дилдабаев Аманбай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4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"Мустафа" Дабылов Данабек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4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"Дургара"Дургараев Берiк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4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"Нурлан" Адилбеков Нурлан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4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"Несибе-2"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4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"Нурболат" Жанжигитов Бакыт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4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Ербол Шоштанович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4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"Береке" Изимов Турсынбай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5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"Гулнур" Ишанкулова Сапура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"Каипова"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 Муратбековна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"Молдир" Каракулова Фарида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"Иманжусип" Кенжебаев Рысбек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5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"Перизат" Кожанов Абатхан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5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"Н.Косекеев"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5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Александр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5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"Самал" Маденов Туребай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5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Мамахов Нурлан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5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"Тама" Мырзахметов Алдаберген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5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"Нуралиев" Нуралиев Абубакир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5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"Максат" Нургалиев Рауан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5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"Нурай" Нурмаганбетов Ермаш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5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Габит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5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"Оразаев" Оразаев Муратхан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5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5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Алиаскар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5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"Уйымдастык"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5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Сутенов Болат Бекенович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5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"Б.Тажбенов"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5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"Н.Тажимов"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5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"Танырыкбаев"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5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"Токтыбаев"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5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"Даму" Токтыбаев Абдуали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5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Бакытбек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5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"Даулет" Тулегенов Ануарбек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5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"Турымбаев"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5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Тусмаганбетов Батырбай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5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"Уркинбаев" Уркинбаев Сактаган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5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"Хайдаров" Хайдаров Омархан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5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"Шiлдебаев" Шiлдебаев Торехан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5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Орынбасар Абдуллаевич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5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Кайрат Айдарханович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5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Мирзабекова Жадра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5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"Нуртуган" Нуртуганов Битуган Нуртуганулы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5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Нурлыбек Мурзатаевич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5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Айгуль Сахиевна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5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Рысбек Утелович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5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Карлыгаш Смайылкызы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5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 Султан Кайратулы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5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Кунтуганова Умиткул Кунтуганкызы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5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5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Улжан Молдахметовна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5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Алмас Жексенебаевич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5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Сейлхан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5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Байбеков Даулет Онгарбекулы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5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Кыргызбай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5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Калдыбек Сагимбекович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5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Оналбаева Айнур Серикбаевна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5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Ермекбай МАДЕНОВИЧ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5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Талап Муратбаевич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5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Ербол Султанович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5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Алтынбек Алдашович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5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 Жомартович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5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Ембергенов Жолдасбай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5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Куанышбек Абишович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5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Шамшиев Оразай Калданович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5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Кулимсейитов Айдархан Сапаулы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5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 Азимхан Женисханулы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5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Баглан Бекетулы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5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Жузкенов Билал Ергазиевич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5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"Фархад" Енсебаев Кайрат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5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"Жидебаев"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5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 Жокебай"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5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"Казбек" Иманов Алтынбек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5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Нурлыбек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5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Абасилов Бауыржан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5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Абдрахманова Зауре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5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Садибеков Баубек Конысбекович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5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Абдигани Абжанович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5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 Азимхан Женисханулы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5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Султан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5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"Жанерке" Абуова Аккенже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5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"Уайда" Алиханов Уайда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5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"Жагыпбар" Жагыпбар Ахантаев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5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"Слам" Ахметов Бегалы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5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"Сарыдала" Баймаганбетов Зулпыхар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5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Темiрхан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5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"Дуйсенов" Дуйсенов Бектурган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5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Калжан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5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Айдар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5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"Жусип" Перизат Жусипова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5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Алтынбай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5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Рыспембетов Асылхан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5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"Самрат" Спанов Бекболат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5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5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Канат Абдулхайсулы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5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Кабланбек Шатланбекулы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5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Батырхан Жагыпбарулы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5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Шахизат Булатбекович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5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Казбек Кулимбетович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5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Даулетхан Жагыпбарулы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5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Кобей Алимбайулы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5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Полатов Уристемхан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5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Мылтыкбаева Кулзейнет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5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Талманов Досбол Мырзатайулы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5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Абдраймова Рита Ермековна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5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"Аккум" Анламасов Кыпшакбай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5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"Арыстанов" Арыстанов Оразхан Базаргалиевич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6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"Аскаров" Аскаров Абуталип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"Ергали" Имангалиев Султангазы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"Нурбек" Биназаров Нурдилда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Абiлда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"Жалгасбек" Молдабеков Нысанбек Жолдасбекулы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6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Молдакешов Пернеш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6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"Мунтенов"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6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"Егинши" Нурымбетов Кайрат Дуйсенбаевич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6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"Прмаганбетов"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6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"Сейткулов" Сейткулов Жолдасбай Орынбаевич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6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"Толегенов" Толегенов Серикбай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6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"Cейдахметов"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6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"Шаймбетов"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6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Канат Базарханович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6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Кенжетай Сагинишович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6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Руслан Сейтжапбарович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6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Тыныштыкбаева Жанат Туребековна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6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Табигат Молайдарович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6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Сейдигазы Ташмагамбетович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6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Сандугаш Яссауйевна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6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Кыдыралиев Серик Кыдыралиевич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6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Анламасов Наурызбай Кыпшакбаевич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6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Ембергенова Гаухар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6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Абдуманов Пернеали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6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Абызов Ермахан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6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"Шашты" Ермекбаев Тенизбай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6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"Карабек" Карамолдаев Карабек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6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Нысан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6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Талгат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6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"Олендi" Дуйсебекова Кулганша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6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Асхат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6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Габитжан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6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 Флейшман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6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Герман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6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Бектилеу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6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Сейдалы Каржаубаевич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6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Оразкул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6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Жумагалиев Арман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6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Курайысхан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6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Жанжигитов Бакулма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6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Тойшыбаев Тыныштык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6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 Меруерт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6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Досбол Досматович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6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Бахыт Кенжеевич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6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Ердибеков Алиби Тураевич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6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Нурымбет Жапишулы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6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 Зулпыхарулы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6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Саржанов Нурлан Борибаевич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6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Тухлибаев Абдухалик Куйчибаевич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6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Курайысхан Калмаганбетулы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6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Сакен Самиулы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6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Ерим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6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Ануарбек Скендрович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6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"Абдыкалыков"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6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"Аймурзаев"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6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"Сеним" Ерлан Аманжолов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6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"С.Амантауов"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6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"Бекмырзаев"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6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"Б.Божанов"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6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"Бастау" Абибулла Абилулы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6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"М.Егизбаева"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"Жанажол" Болат Нарымбетов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6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"Р.Жумабеков"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6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"К.Жумабекова"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6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"Калекеев"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6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"Баукен"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6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"Култаев"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6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"Мектеп"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6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"Махатаев"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6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"Мустафа"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6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"Оразымбетов"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6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"Б.Отебаев"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6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"Гафур" Жаксылык Утеев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6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Примбетова Шынар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6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"Бурхан"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6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"А.Махантаев"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6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"А.Сапаров"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6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"Г.Сапаров"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6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"Сейтжанов" Абдималик Сейтжанулы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6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"Сыргабаев" Канат Сыргабаев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6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"Д.Байимбетов"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6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Оразгул Айтугановна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6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"Ж.Абжапбарулы"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6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"Абдукаримов"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6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"Айбек"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6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"Жолдасбеков"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6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"О. Куздеубаев"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6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"Б.Саржанов"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6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"Б.Коскулаков"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6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"А. Койшыбаев"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6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"Сугиралиев"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6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Телжанов Сартай Калдыбайулы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6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Таужан Дильдабаевич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6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Оралхан Куандыкулы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6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 Орикбай Турсынбайулы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6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 Кайрат Зейнуллаулы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6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Калмаханулы Нурлан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6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Толеген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6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Кыдырали Шлиясулы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6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Амзеева Рая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  <w:bookmarkEnd w:id="7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Болат Орынбаевич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  <w:bookmarkEnd w:id="7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Забира Сарсенбайкызы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  <w:bookmarkEnd w:id="7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Абдуназарова Айсара Шакировна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  <w:bookmarkEnd w:id="7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Кипшакбаев Марат Кенжебекович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  <w:bookmarkEnd w:id="7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Берикбай Алибекович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  <w:bookmarkEnd w:id="7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Омирбек Кулимбетович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  <w:bookmarkEnd w:id="7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Абдираманова ШЫРЫНКУЛ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  <w:bookmarkEnd w:id="7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Нуртай Сабит Нурмаганбетулы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  <w:bookmarkEnd w:id="7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Усен Жолдасбекович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  <w:bookmarkEnd w:id="7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Козайдаров Махсут Нагиметтулаевич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  <w:bookmarkEnd w:id="7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Саденов Асылхан Нашимханулы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  <w:bookmarkEnd w:id="7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Султангали Абутахирулы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  <w:bookmarkEnd w:id="7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Куртаев Адилжан Сейтжанович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  <w:bookmarkEnd w:id="7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Женисбек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  <w:bookmarkEnd w:id="7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Абдираман Казыхан Адилханулы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  <w:bookmarkEnd w:id="7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Шалкар Абдумуталипович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  <w:bookmarkEnd w:id="7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"Тонкерис - К"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  <w:bookmarkEnd w:id="7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 Махмутхан Азимханулы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  <w:bookmarkEnd w:id="7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"Халык" Мыханов Халыкберди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  <w:bookmarkEnd w:id="7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"Толеу ата"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  <w:bookmarkEnd w:id="7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"Парасат-Кызылорда"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  <w:bookmarkEnd w:id="7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"Талаптан-2"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  <w:bookmarkEnd w:id="7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"Мустафа Шокай-Ыдырыс"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  <w:bookmarkEnd w:id="7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"1-МАЙ"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  <w:bookmarkEnd w:id="7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"Бирлестик"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  <w:bookmarkEnd w:id="7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"Досбол БИ"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  <w:bookmarkEnd w:id="7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"Жана Бестам"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  <w:bookmarkEnd w:id="7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"Сыр ИГИЛИГИ"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  <w:bookmarkEnd w:id="7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"Тан Лтд" </w:t>
            </w:r>
          </w:p>
        </w:tc>
      </w:tr>
    </w:tbl>
    <w:bookmarkStart w:name="z736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29"/>
    <w:bookmarkStart w:name="z73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К/х –крестянское хозяйство; ТОО- товарищество с ограниченной ответственностью. </w:t>
      </w:r>
    </w:p>
    <w:bookmarkEnd w:id="730"/>
    <w:bookmarkStart w:name="z738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31"/>
    <w:bookmarkStart w:name="z73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2"/>
    <w:p>
      <w:pPr>
        <w:spacing w:after="0"/>
        <w:ind w:left="0"/>
        <w:jc w:val="both"/>
      </w:pPr>
      <w:r>
        <w:drawing>
          <wp:inline distT="0" distB="0" distL="0" distR="0">
            <wp:extent cx="67310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0" w:id="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33"/>
    <w:bookmarkStart w:name="z74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65532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35"/>
    <w:bookmarkStart w:name="z74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737"/>
    <w:bookmarkStart w:name="z74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6200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6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пастбищ, и его замена предоставляемых размещения поголовья для сельскохозяйственных животных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0"/>
        <w:gridCol w:w="326"/>
        <w:gridCol w:w="1629"/>
        <w:gridCol w:w="1659"/>
        <w:gridCol w:w="1221"/>
        <w:gridCol w:w="843"/>
        <w:gridCol w:w="1455"/>
        <w:gridCol w:w="1455"/>
        <w:gridCol w:w="1456"/>
        <w:gridCol w:w="1017"/>
        <w:gridCol w:w="374"/>
        <w:gridCol w:w="375"/>
      </w:tblGrid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740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На­име­но­ва­ние на­се­лен­ных пунк­тов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Об­щая пло­щадь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 для нужд на­се­ле­ния (паст­би­ща и се­но­кос­ные уго­дья.)</w:t>
            </w:r>
          </w:p>
        </w:tc>
        <w:tc>
          <w:tcPr>
            <w:tcW w:w="12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Хо­зяйств и лич­ных кре­стьян­ских хо­зяйств по по­го­ло­вье ско­та </w:t>
            </w:r>
          </w:p>
        </w:tc>
        <w:tc>
          <w:tcPr>
            <w:tcW w:w="8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Объ­ем на од­ну еди­ни­цу, необ­хо­ди­мо паст­бищ, га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Объ­ем по нор­ма­ти­ву необ­хо­ди­мо паст­бищ, га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Тре­бу­ет­ся до­пол­ни­тель­ных паст­бищ,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До­пол­ни­тель­но паст­би­ща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Го­су­дар­ствен­но­го зе­мель­но­го фон­да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арен­ду из зе­мель,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Се­зон­ные паст­би­ща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Паш­ни; паст­би­ща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41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По­се­лок Ши­е­ли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39644,0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23,0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КРС-2852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31372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МРС-2250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Ло­ша­дей-217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Вер­блюд-0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  <w:bookmarkEnd w:id="742"/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39041,4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43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Ак­мая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13400,0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3718,0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-2810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МРС-1870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Ло­ша­дей- -207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Вер­блюд--0 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44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Ак­то­ган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105328,0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11427,0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- 815 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8965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- 780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207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2252,0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45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Алмалы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1688,0 га-пастбища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-1459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-850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-455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22146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22146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Байгекум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-1645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18095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24108.8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24108.8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1370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302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- 27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25450.8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46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Бестам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6875,0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-1163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12793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МРС-2253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4956.6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253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-47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3716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21762.4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20529.4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20529.4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47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Гигант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21592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-3524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38764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-3750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- 978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59728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54993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54993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48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Жанатурмыс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19479,0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4822,0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КРС-1197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13647.4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13647.4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-1447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3183.4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-163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18469.4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49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Енбекши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454600,0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21479,0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- 2447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26917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-15328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33721.6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-652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- 382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5882.8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74997.4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53518.4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53518.4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50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Жиделиарык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2753,0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КРС-1380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1025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-425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22609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22609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51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Жолек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70805,0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3791,0 га-пастбища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2070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35989.6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35989.6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2196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4831.2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835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- 86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39780.6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52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Жуантобе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КРС- 1733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19063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МРС- 2742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6032.4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- 882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36561.4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35522.4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53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Ирколь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19652,0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2150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23740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- 1000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- 284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54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Кердели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7019,0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2495,0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- 2683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29513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- 3328 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7321.6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438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- 17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6466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42790.4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40295.4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40295.4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Каргалы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418902,0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11128,0 га 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- 1442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15862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14495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14495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25623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1955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- 420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– 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:</w:t>
            </w:r>
          </w:p>
          <w:bookmarkEnd w:id="755"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56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с/о Майлытогай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92658,0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1077,0 га - пастбища 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- 4240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- 600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- 30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29690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28613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28613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57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Сулутобе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699803,0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53029,0га-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- 3349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36839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15878.4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15878.4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- 6163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13558.6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- 1380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- 37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Барлығы: 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68907,4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758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363991,0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- 1366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22748.4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22748.4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3991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8780.2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665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- 10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29516,4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759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Талаптан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416641,0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20413,0 га- пастища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4262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46882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47844.4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47844.4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2355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593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- 551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8485.4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68257.4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760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Тартогай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338832,0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2173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- 6363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13998.6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501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6513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- 23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: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44768.8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41369.8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41369.8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Теликоль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84726,0 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5114,0 га-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- 1900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20900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28728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28728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3850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344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 :</w:t>
            </w:r>
          </w:p>
          <w:bookmarkEnd w:id="761"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762"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Тонкерис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15972,0 га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-2824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-3295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7249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-264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41745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37635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37635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Ортакшыл </w:t>
            </w:r>
          </w:p>
        </w:tc>
        <w:tc>
          <w:tcPr>
            <w:tcW w:w="1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68792,0</w:t>
            </w:r>
          </w:p>
        </w:tc>
        <w:tc>
          <w:tcPr>
            <w:tcW w:w="16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7501,0 га- пастбища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1947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21417</w:t>
            </w:r>
          </w:p>
        </w:tc>
        <w:tc>
          <w:tcPr>
            <w:tcW w:w="1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27328.8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27328.8</w:t>
            </w:r>
          </w:p>
        </w:tc>
        <w:tc>
          <w:tcPr>
            <w:tcW w:w="10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- 3024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Ло­ша­дей – 520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Вер­блюлд - 0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 :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34829.8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рай­о­ном 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3239755,0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176484.0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134219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866640.2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690156.2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690156.2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3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63"/>
    <w:bookmarkStart w:name="z864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поселок; КХ –крестянское хозяйство, га – гектар; КРС – крупнорогатый скот; МРС – мелкорогатый скот.</w:t>
      </w:r>
    </w:p>
    <w:bookmarkEnd w:id="764"/>
    <w:bookmarkStart w:name="z865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765"/>
    <w:bookmarkStart w:name="z86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6"/>
    <w:p>
      <w:pPr>
        <w:spacing w:after="0"/>
        <w:ind w:left="0"/>
        <w:jc w:val="both"/>
      </w:pPr>
      <w:r>
        <w:drawing>
          <wp:inline distT="0" distB="0" distL="0" distR="0">
            <wp:extent cx="64770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7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4"/>
        <w:gridCol w:w="1847"/>
        <w:gridCol w:w="4102"/>
        <w:gridCol w:w="2782"/>
        <w:gridCol w:w="795"/>
      </w:tblGrid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768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животных в отдаленных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 Сарысу, Каратау,Кызылкум)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от отдоленных пастбищ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69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Акмая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0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Алмалы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71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Бәйгекум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72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Енбекши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73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Гигант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74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Жуантобе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75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Бестам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76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Жолек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77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Ортакшыл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78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Кердели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79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Жидели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0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80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Каргали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81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Теликоль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82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Актоган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783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Тонкерис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84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Талаптан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85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Тартогай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786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787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Сулутобе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788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с/оМайлытогай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789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Ирколь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790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с/оЖанатурмыс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791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Пос.Шиели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792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93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93"/>
    <w:bookmarkStart w:name="z89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с/о–сельский округ; пос.– поселок</w:t>
      </w:r>
    </w:p>
    <w:bookmarkEnd w:id="794"/>
    <w:bookmarkStart w:name="z89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животных. А также длительность периода выпаса:</w:t>
      </w:r>
    </w:p>
    <w:bookmarkEnd w:id="795"/>
    <w:bookmarkStart w:name="z89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-длительность период выпаса зависит от видов сельскохозяйственных животных и почвенно-климатических условии;</w:t>
      </w:r>
    </w:p>
    <w:bookmarkEnd w:id="796"/>
    <w:bookmarkStart w:name="z89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-саксаула-кустарниковых степ и степных -160-180 дней;</w:t>
      </w:r>
    </w:p>
    <w:bookmarkEnd w:id="797"/>
    <w:bookmarkStart w:name="z89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пустыне- 130-170 дней.</w:t>
      </w:r>
    </w:p>
    <w:bookmarkEnd w:id="798"/>
    <w:bookmarkStart w:name="z89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799"/>
    <w:bookmarkStart w:name="z900" w:id="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Деление земель на категории Шиелийского района</w:t>
      </w:r>
    </w:p>
    <w:bookmarkEnd w:id="8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9"/>
        <w:gridCol w:w="2793"/>
        <w:gridCol w:w="3195"/>
        <w:gridCol w:w="3195"/>
        <w:gridCol w:w="2378"/>
      </w:tblGrid>
      <w:tr>
        <w:trPr>
          <w:trHeight w:val="30" w:hRule="atLeast"/>
        </w:trPr>
        <w:tc>
          <w:tcPr>
            <w:tcW w:w="7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01"/>
        </w:tc>
        <w:tc>
          <w:tcPr>
            <w:tcW w:w="27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земель</w:t>
            </w:r>
          </w:p>
        </w:tc>
        <w:tc>
          <w:tcPr>
            <w:tcW w:w="31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обводненных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02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места общего пользования в сельском хозяйстве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222126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177231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28897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03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61614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39387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04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связи, обороны и земли, и другие направления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12794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  <w:bookmarkEnd w:id="805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1663577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25311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6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18547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07"/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1261097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964022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3239755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1215720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31333</w:t>
            </w:r>
          </w:p>
        </w:tc>
      </w:tr>
    </w:tbl>
    <w:bookmarkStart w:name="z911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Шиелийского района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</w:t>
      </w:r>
    </w:p>
    <w:bookmarkEnd w:id="808"/>
    <w:bookmarkStart w:name="z91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809"/>
    <w:bookmarkStart w:name="z91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со стороны акимата Шиелийского района проведен анализ состояния обеспеченности поголовья скота пастбищами на территориях крестьянских хозяйств и сельских округов. </w:t>
      </w:r>
    </w:p>
    <w:bookmarkEnd w:id="810"/>
    <w:bookmarkStart w:name="z91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города резко континентальный, зима сравнительно холодная, лето жаркое, засушливое и ветренное. Среднегодовая температура воздуха в январе – (- 9-13С), в июле – (+27+29). Среднегодовой размер осадков – 100-150 мм. Цвет почва на севере серый, песчанно серый, местность ровная, в центральной части почва песчаная, песчано-глинистая, серого цвета. В настоящее время по району 1321 голов верблюдов, 50663 голов крупного рогатого скота, 83581 голов мелкого рогатого скота, 12704 голов лошадей, 17616 голов птицы и 14 пунктов искусственного осеменения, 2 скотомогильника (биотермических ям).</w:t>
      </w:r>
    </w:p>
    <w:bookmarkEnd w:id="811"/>
    <w:bookmarkStart w:name="z91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Шиелийского района состоит из 1 поселка и 22 сельских округов</w:t>
      </w:r>
    </w:p>
    <w:bookmarkEnd w:id="812"/>
    <w:bookmarkStart w:name="z916" w:id="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ветеринаринарно-санитарии</w:t>
      </w:r>
    </w:p>
    <w:bookmarkEnd w:id="8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2"/>
        <w:gridCol w:w="1652"/>
        <w:gridCol w:w="2482"/>
        <w:gridCol w:w="1600"/>
        <w:gridCol w:w="2483"/>
        <w:gridCol w:w="1601"/>
      </w:tblGrid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814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осеменение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5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Акмая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1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Алмалы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1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Бәйгекум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18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Енбекши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19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Гигант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20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Жуантобе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21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Бестам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22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Жолек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23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Ортакшыл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24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Кердели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25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Жидели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2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Каргали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2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Теликоль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28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Актоган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29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Тонкерис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30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Талаптан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31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Тартогай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32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33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Сулутобе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34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Майлытогай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35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Ирколь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3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Жанатурмыс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3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Пос.Шиели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bookmarkStart w:name="z942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38"/>
    <w:bookmarkStart w:name="z94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с/о–сельский округ; пос.– поселок</w:t>
      </w:r>
    </w:p>
    <w:bookmarkEnd w:id="839"/>
    <w:bookmarkStart w:name="z944" w:id="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численности сельскохозяйственных животных</w:t>
      </w:r>
    </w:p>
    <w:bookmarkEnd w:id="8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4"/>
        <w:gridCol w:w="701"/>
        <w:gridCol w:w="1806"/>
        <w:gridCol w:w="2184"/>
        <w:gridCol w:w="2185"/>
        <w:gridCol w:w="2185"/>
        <w:gridCol w:w="2185"/>
      </w:tblGrid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841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Наименования населенного пункта 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42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Ақмая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4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Алмалы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4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Байгекум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45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Енбекши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46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Гигант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47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Жуантобе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48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Бестам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49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Жолек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50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Ортакшыл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51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Кердели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52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Жидели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5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Каргалы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5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Теликоль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55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Актоган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56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Тонкерис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57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Талаптан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58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Тартогай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59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60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Сулутобе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61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Майлытогай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6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62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Ирколь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6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Жанатурмыс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6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Пос.Шиели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83581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17616</w:t>
            </w:r>
          </w:p>
        </w:tc>
      </w:tr>
    </w:tbl>
    <w:bookmarkStart w:name="z970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65"/>
    <w:bookmarkStart w:name="z971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с/о–сельский округ; пос.– поселок</w:t>
      </w:r>
    </w:p>
    <w:bookmarkEnd w:id="86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