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09f756" w14:textId="009f7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Шиелийского районного маслихата от 23 декабря 2016 года №7/2 "О районном бюджете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25 июля 2017 года № 11/3. Зарегистрировано Департаментом юстиции Кызылординской области 7 августа 2017 года № 5920.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106 кодекса Республики Казахстан от 4 декабря 2008 года "Бюджетный кодекс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Шиелийский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Шиелийского районного маслихата от 23 декабря 2016 года </w:t>
      </w:r>
      <w:r>
        <w:rPr>
          <w:rFonts w:ascii="Times New Roman"/>
          <w:b w:val="false"/>
          <w:i w:val="false"/>
          <w:color w:val="000000"/>
          <w:sz w:val="28"/>
        </w:rPr>
        <w:t>№ 7/2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2017-2019 годы" (зарегистрировано в Реестре государственной регистрации нормативных правовых актов за номером 5687 от 30 декабря 2016 года, опубликовано в газете "Өскен Өңір" от 10 января 2017 года и эталонном контрольном банке нормативных правовых актов Республики Казахстан от 1 февраля 2017 года)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2017-2019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2017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- 12 681 235 тысяч тенге, в том числе: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- 1 628 031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неналоговым поступлениям - 17 818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поступлениям от продажи основного капитала - 38 460 тысяч тенге; 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поступлениям трансфертов - 10 996 926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- 12 815 639,9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- 218 366 тысяч тенге;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- 272 280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- 53 914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- 0;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- - 352 770,9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- 352 770,9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- 272 280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- 53 914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- 134 404,9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2017 года и подлежит официальному опубликованию.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cессии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А. Макулбеков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Ә. Оразбекұлы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Шиелийского районного маслихата от "25" июля 2017 года №11/3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7 сессии Шиелийского районного маслихата от "23" декабря 2016 года №7/2</w:t>
            </w:r>
          </w:p>
        </w:tc>
      </w:tr>
    </w:tbl>
    <w:bookmarkStart w:name="z34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2017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052"/>
        <w:gridCol w:w="1052"/>
        <w:gridCol w:w="6431"/>
        <w:gridCol w:w="285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2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3"/>
          <w:p>
            <w:pPr>
              <w:spacing w:after="20"/>
              <w:ind w:left="20"/>
              <w:jc w:val="both"/>
            </w:pPr>
          </w:p>
          <w:bookmarkEnd w:id="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12681235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1628031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529213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419827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637921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547451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10996926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  <w:bookmarkEnd w:id="55"/>
        </w:tc>
        <w:tc>
          <w:tcPr>
            <w:tcW w:w="28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12815639,9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958442,5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134171,5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114371,5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предпринимательства, промышленности и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занятости, социальных программ и регистрации актов гражданского состояния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7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7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8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9149941,5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8339991,5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6393424,5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156509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170790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426146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1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2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720614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393247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5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44512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  <w:bookmarkEnd w:id="9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9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709248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186376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7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3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занятости, социальных программ и регистрации актов гражданского состояния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482972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132685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ритуальных услуг по захоронению умерших Героев Советского Союза, "Халық Қаһарманы", Героев Социалистического труда, награжденных Орденом Славы трех степеней и орденом "Отан" из числа участников и инвалидов войны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7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граждан, награжденных от 26 июля 1999 года орденами "Отан", "Даңк", удостоенных высокого звания "Халық қаһарманы", почетных званий республики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108010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1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3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 – 2018 годы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0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527076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энергетического аудита многоквартирных жилых домов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362429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209782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1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713628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4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зоопарков и дендропарков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7971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6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103743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историко-культурного наследия и доступа к ним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0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2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102806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5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73353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7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8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туризма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3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261937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115959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5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 по оказанию социальной поддержки специалистов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1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5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14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1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24892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1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архитектуры и градостроительства на местном уровне 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1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4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215336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1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7" w:id="1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32973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60447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9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4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2" w:id="1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4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1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предпринимательства, промышленности и туризма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1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15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15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2816,5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8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3.Чистое бюджетное кредитование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9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5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</w:t>
            </w:r>
          </w:p>
          <w:bookmarkEnd w:id="15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1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3" w:id="1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1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4" w:id="1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2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5" w:id="1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63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местного бюджета физическим лицам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1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4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1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5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352770,9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1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66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Займы, получаемые местным исполнительным органом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272280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1" w:id="1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</w:t>
            </w:r>
          </w:p>
          <w:bookmarkEnd w:id="167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2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8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3" w:id="1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69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53914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70"/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134404,9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144627,3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 на конец отчетного периода</w:t>
            </w:r>
          </w:p>
        </w:tc>
        <w:tc>
          <w:tcPr>
            <w:tcW w:w="28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10222,4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Шиелийского районного маслихата от "25" июля 2017 года №11/3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"23" декабря 2016 года №7/2</w:t>
            </w:r>
          </w:p>
        </w:tc>
      </w:tr>
    </w:tbl>
    <w:bookmarkStart w:name="z261" w:id="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Список бюджетных программ на 2017 год аппаратов акимов поселков, сельских округов.</w:t>
      </w:r>
    </w:p>
    <w:bookmarkEnd w:id="1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0"/>
        <w:gridCol w:w="1416"/>
        <w:gridCol w:w="1416"/>
        <w:gridCol w:w="4402"/>
        <w:gridCol w:w="290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72"/>
        </w:tc>
        <w:tc>
          <w:tcPr>
            <w:tcW w:w="29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Расходы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1939781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17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578649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373956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33383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171310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18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751457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364586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386871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00547</w:t>
            </w:r>
          </w:p>
          <w:bookmarkEnd w:id="18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8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18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4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5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186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7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88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84167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31152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48285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189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0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1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260728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192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111416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поселках, селах, сельских округах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96416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193"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  <w:tr>
        <w:trPr>
          <w:trHeight w:val="30" w:hRule="atLeast"/>
        </w:trPr>
        <w:tc>
          <w:tcPr>
            <w:tcW w:w="2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4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9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Шиелийского районного маслихата от "25" июля 2017 года №11/3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 Шиелийского районного маслихата от "23" декабря 2016 года №7/2</w:t>
            </w:r>
          </w:p>
        </w:tc>
      </w:tr>
    </w:tbl>
    <w:bookmarkStart w:name="z299" w:id="1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районного бюджета, направленных на реализацию бюджетных инвестиции на 2017-2019 год.</w:t>
      </w:r>
    </w:p>
    <w:bookmarkEnd w:id="19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19"/>
        <w:gridCol w:w="2743"/>
        <w:gridCol w:w="2743"/>
        <w:gridCol w:w="47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0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95"/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1" w:id="1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6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2" w:id="1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7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3" w:id="1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8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1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99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5" w:id="2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200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6" w:id="2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1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дошкольного воспитания и обучения</w:t>
            </w:r>
          </w:p>
        </w:tc>
      </w:tr>
      <w:tr>
        <w:trPr>
          <w:trHeight w:val="30" w:hRule="atLeast"/>
        </w:trPr>
        <w:tc>
          <w:tcPr>
            <w:tcW w:w="20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1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02"/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27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4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 Шиелийского районного маслихата от "25" июля2017 года №11/3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 Шиелийского районного маслихата от "23" декабря 2016 года №7/2</w:t>
            </w:r>
          </w:p>
        </w:tc>
      </w:tr>
    </w:tbl>
    <w:bookmarkStart w:name="z314" w:id="2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между поселками, сельскими округами трансфертов, передаваемые органам местного самоуправления из районного бюджета на 2017 год</w:t>
      </w:r>
    </w:p>
    <w:bookmarkEnd w:id="2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245"/>
        <w:gridCol w:w="1859"/>
        <w:gridCol w:w="1449"/>
        <w:gridCol w:w="1722"/>
        <w:gridCol w:w="1586"/>
        <w:gridCol w:w="2612"/>
        <w:gridCol w:w="1655"/>
        <w:gridCol w:w="791"/>
      </w:tblGrid>
      <w:tr>
        <w:trPr>
          <w:trHeight w:val="30" w:hRule="atLeast"/>
        </w:trPr>
        <w:tc>
          <w:tcPr>
            <w:tcW w:w="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5" w:id="2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4"/>
        </w:tc>
        <w:tc>
          <w:tcPr>
            <w:tcW w:w="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налогов</w:t>
            </w:r>
          </w:p>
        </w:tc>
        <w:tc>
          <w:tcPr>
            <w:tcW w:w="7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 по доходам, не облагаемым у источника выплаты (101202)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имущество физических лиц (104102) 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 на земли населенных пунктов с физических лиц (104302)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с физических лиц (104402) 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взимаемые с юридических лиц земельный участок которых расположение в городе районного значение селе, поселке, земельный налог на земли населенных пункт (104309)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транспотрный средства взимемые с юридических лиц (104404)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7" w:id="2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0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8" w:id="2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</w:t>
            </w:r>
          </w:p>
          <w:bookmarkEnd w:id="20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Поселок Шиели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48460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0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Акмая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0" w:id="2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20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Алмалы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1" w:id="2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20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Актоган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2" w:id="2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21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Байгекум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3" w:id="2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  <w:bookmarkEnd w:id="21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Бестам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4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21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Гигант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5" w:id="2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21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Сельский округ Енбекши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6" w:id="2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  <w:bookmarkEnd w:id="21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Жуантобе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7" w:id="2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21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Жолек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8" w:id="2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21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Жиделиарык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9" w:id="2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21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Жанатурмыс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0" w:id="2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21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Иркул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1" w:id="2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  <w:bookmarkEnd w:id="21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Кердели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2" w:id="2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220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Каргалы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3" w:id="2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221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Когалы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4" w:id="2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  <w:bookmarkEnd w:id="222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Майлытогай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5" w:id="2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  <w:bookmarkEnd w:id="223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Ортакшыл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6" w:id="2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  <w:bookmarkEnd w:id="224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Сулутобе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7" w:id="2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  <w:bookmarkEnd w:id="225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Тартогай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8" w:id="2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  <w:bookmarkEnd w:id="226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Талаптан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9" w:id="2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  <w:bookmarkEnd w:id="227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Теликол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0" w:id="2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  <w:bookmarkEnd w:id="228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Сельский округ Тонкерис 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</w:t>
            </w:r>
          </w:p>
        </w:tc>
      </w:tr>
      <w:tr>
        <w:trPr>
          <w:trHeight w:val="3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1" w:id="2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9"/>
        </w:tc>
        <w:tc>
          <w:tcPr>
            <w:tcW w:w="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</w:t>
            </w:r>
          </w:p>
        </w:tc>
        <w:tc>
          <w:tcPr>
            <w:tcW w:w="14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3849</w:t>
            </w:r>
          </w:p>
        </w:tc>
        <w:tc>
          <w:tcPr>
            <w:tcW w:w="1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3556</w:t>
            </w:r>
          </w:p>
        </w:tc>
        <w:tc>
          <w:tcPr>
            <w:tcW w:w="15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44553</w:t>
            </w:r>
          </w:p>
        </w:tc>
        <w:tc>
          <w:tcPr>
            <w:tcW w:w="26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</w:t>
            </w:r>
          </w:p>
        </w:tc>
        <w:tc>
          <w:tcPr>
            <w:tcW w:w="1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