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7858" w14:textId="bd67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мая 2017 года № 10/4. Зарегистрировано Департаментом юстиции Кызылординской области 6 июня 2017 года № 5867.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 и в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- 12 639 712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- 17 818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- 38 460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- 10 955 403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- 12 774 116,9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- 352 770,9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- 352 770,9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- 134 404,9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Амир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"26" мая 2017 года №10/4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12639712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10955403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12774116,9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956605,5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9154703,5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8345521,5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6464547,5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134404,9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"26" мая 2017 года №10/4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25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1416"/>
        <w:gridCol w:w="1416"/>
        <w:gridCol w:w="4402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1919931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  <w:bookmarkEnd w:id="1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мая 2017 года №10/4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№7/2</w:t>
            </w:r>
          </w:p>
        </w:tc>
      </w:tr>
    </w:tbl>
    <w:bookmarkStart w:name="z29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4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9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"26" мая 2017 года № 10/4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"23" декабря 2016 года № 7/2</w:t>
            </w:r>
          </w:p>
        </w:tc>
      </w:tr>
    </w:tbl>
    <w:bookmarkStart w:name="z31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органами местного самоуправления из районного бюджета на 2017 год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3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(104102)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с физических лиц (104402)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0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Акмая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Алмалы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Байгекум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Бестам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Гигант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Иркул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Кердели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Сулутобе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Тартогай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Талаптан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Тонкерис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