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27b1" w14:textId="27b2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07 апреля 2017 года № 9/6. Зарегистрировано Департаментом юстиции Кызылординской области 24 апреля 2017 года № 5806. Утратило силу решением Шиелийского районного маслихата Кызылординской области от 20 марта 2018 года № 21/16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21/16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14637)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Шиелийского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Шиелийского районного маслихата от 11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50/10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 (зарегистрировано в Реестре государственной регистрации нормативных правовых актов за № 5395, опубликовано в газете "Өскен Өңір" № 24 от 26 марта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маслихата Шиелийского района"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апреля 2017 года № 9/6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Шиелийского района"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Шиелийского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маслихата Шиелийского района" (далее – служащие корпуса "Б").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государственного учреждения "аппарат маслихата Шиелийского района" (далее - аппарат маслихата), финансируемых из районного бюджета, оценка проводится секретарем маслихата Шиелийского района.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кадровая служба.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службы. Секретарь Комиссии по оценке не принимает участие в голосовании.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 по оценке.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аппаратом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аппарата маслихата документы и мероприятия.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 корпуса "Б".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-2 балла;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2 балла;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"удовлетворительно"(от 80 до 105 баллов) – 3 балла;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 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Кадровая служба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 по оценке.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по оценке следующие документы: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кадровой службе.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 по оценке.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территориальное подразделение.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Комиссии по оценки результатов годовой оценки его деятельности.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6"/>
    <w:bookmarkStart w:name="z12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7"/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год</w:t>
      </w:r>
    </w:p>
    <w:bookmarkEnd w:id="108"/>
    <w:bookmarkStart w:name="z12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 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служащего: 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служащего: 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7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8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9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0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1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5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7"/>
    <w:bookmarkStart w:name="z15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 квартал ____ года</w:t>
      </w:r>
    </w:p>
    <w:bookmarkEnd w:id="128"/>
    <w:bookmarkStart w:name="z15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______________________________________________________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942"/>
        <w:gridCol w:w="1648"/>
        <w:gridCol w:w="1648"/>
        <w:gridCol w:w="1942"/>
        <w:gridCol w:w="1648"/>
        <w:gridCol w:w="1648"/>
        <w:gridCol w:w="471"/>
      </w:tblGrid>
      <w:tr>
        <w:trPr>
          <w:trHeight w:val="3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1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3"/>
    <w:bookmarkStart w:name="z18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44"/>
    <w:bookmarkStart w:name="z18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служащего:______________________________________________________________________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201"/>
        <w:gridCol w:w="3409"/>
        <w:gridCol w:w="1713"/>
        <w:gridCol w:w="1749"/>
        <w:gridCol w:w="1450"/>
        <w:gridCol w:w="1451"/>
        <w:gridCol w:w="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52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3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4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5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9"/>
    <w:bookmarkStart w:name="z21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60"/>
    <w:bookmarkStart w:name="z21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61"/>
    <w:bookmarkStart w:name="z21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62"/>
    <w:bookmarkStart w:name="z21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63"/>
    <w:bookmarkStart w:name="z2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70"/>
    <w:bookmarkStart w:name="z22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1"/>
    <w:bookmarkStart w:name="z22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2"/>
    <w:bookmarkStart w:name="z2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bookmarkStart w:name="z2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4"/>
    <w:bookmarkStart w:name="z22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22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176"/>
    <w:bookmarkStart w:name="z2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