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f16cc" w14:textId="c3f16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1 марта 2017 года № 8/4. Зарегистрировано Департаментом юстиции Кызылординской области 14 марта 2017 года № 5757.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Шиелийский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 прибывшим для работы и проживания в сельские населенные пункты Шиелийского района, подъемное пособие и социальную поддержку для приобретения или строительства жилья: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стройтельства жилья-бюджетный кредит в сумме, не превышающей одну тысячу пятисоткратного размера месячного расчетного показателя.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Копенов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Оразбекулы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