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d076" w14:textId="937d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утвреждении плана по управлению пастбищами и их использованию по Сырдарьинскому району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декабря 2017 года № 162. Зарегистрировано Департаментом юстиции Кызылординской области 29 декабря 2017 года № 6109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“О пастбищах”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Сырдарьинскому району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Сырдарьинского районного маслихатa от 22 декабря 2017 года №162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Сырдарьинскому району на 2017-2018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Приемлемые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пастбищеоборотов;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обозначением внешних и внутренних границ и площадей пастбищ, в том числе сезонных, объектов пастбищной инфраструктуры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Календарный 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пастбищ, устанавливающий сезонные маршруты выпаса и передвижения сельскохозяйственных животных.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для использования сельскохозяйственного назначения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1"/>
        <w:gridCol w:w="10679"/>
      </w:tblGrid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Имя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Мизамбаев Куаныш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Жарлыкасов Тулеген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Аханова Айнур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Каршыгаев Омирзак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Әдилбай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Аблаев Бекболат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Берик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Копжанов Орынбасар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Артур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Кази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Шалбаева Перуза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 Кайрат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Сейтжан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Болтаев Нурпейс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Бадраков Нуркен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Сарсенбай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Алданазаров Гайнолла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Амангелды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Ходжиев Сайдарахман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Кенесариева Гульмира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Ташимова Турсынкуль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 Сайдарахман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Мусаулы Кожанбай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Дүйсенгали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Жунисбеков Дүйсенгали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Айбол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Дарханбек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Кунсулу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Мадиярова Нагима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Ешжанова Салтанат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 Айтбай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Гаухар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Отепов Дайрабай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Эльмира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Исатай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Косуаков Нуржан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"Petroleum-da ta monitoring"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Болатбек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 Айтуар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"Кунхожа"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Рахманшиев Шопанбай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Мария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Орынбек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Галым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Абдикадыров Раушанбек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Кыдан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"Абзал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"Агро-Кыз"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Ибраемова Перизат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 Абижаппар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Агабаев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 Базарбай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Ешмуратов Рахымжан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Примбет Аскар.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Карайов Омирбек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Билдаев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Абдыкалыкова Жазира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 Жолдасбек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Бисенбаев Мирамкул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Убайдулла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Сапабек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Ерболат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Мырзамбетов Комбай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Сызыдыков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Абдулла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Нурсултан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Кулайхан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Натишаева Акерке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Абилкасымов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 Аскар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Ауесхан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Болатов Асхат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"Токмаганбетов"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Жанабай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Жарылкасын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Омирбекова Рита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Сейтаскарова Роза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Ахметкали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Уали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Айыпов Алмас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Абулов Юлдашбек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Шамаков Ырыс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Айламасов Турсынбай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Нуртазаев Галым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 Назерке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Аскер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Азамат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Козтаева Жулдыз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Калдыкул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Рахменова Багланкул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Абласанов Асхат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Жамалатдин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Шахизат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Жанарбек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Акылбек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Айгуль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Абдибек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Накипов Айдос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Сейтимов Абдмажит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Бегалы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Тайбасар Есентай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Айтжан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Кажы"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"Ералиева" 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Жусипбайулы Зайдагали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"Кызылдихан"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"Ералиева"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"Маматова П"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"Жаппас"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Матауысов Абдулла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Мустапаева Балдырган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Сафарбек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Дауылкожа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Куншыгаров Жалгас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Толепова Роза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Дауылкожа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Ербол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Жеткергенов Бактияр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Алтынкул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 Алтынкул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Кунтуов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Манабаева Зарухан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Есенбек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Гани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Райбек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"Акжарма 2"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 Есмахан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Гульмира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Токшылык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 Рая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"Кыз Агро Серв"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ОДСП "Арал"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Уразбай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Кырлиг Виктор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Шагиева Патима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Жанадилова Дариха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Раушанбек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Баян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"Жан Арай"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Пиримбет Аскар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"Акжарма 1"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"Фемида KZ"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Садилла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Жасдаурен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Жундабеков Канатжан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Танатар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аграрно-технический колледж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Абибуллаев Абдулла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Агинов Беркинбай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"Кызылдихан"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  <w:bookmarkEnd w:id="2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Марат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"Сыр-Дани"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 Раушанбек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Амзеев Бекберген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"Кайырсуат"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Адилжан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"О. Малибаева"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аграрно-технический колледж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Сауле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Ермаханов Женисбек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Саткеев Даншбай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Карлыгаш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Канатбаев Айдос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Ыскакова Сериккул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"Токмаганбет"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 Байузак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Бекболат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Ниязбаев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Ильяс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Дуйсенбаева Гаини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Абытов Жаркынбек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Курманкожаев Малик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Кеуилжаев Наги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Садуакасулы Сандыбай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2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"Магжан"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Ишанова Насипа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Тлемисова Назтай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Карамурзаев Сабит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Садуакасова Зарина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Пайзулдаев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 Мейржан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Бекетаева Шаукат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Жусипбайұлы Зайдагали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Баков Мэлс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Гулнар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Николай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Жадигерова Жанна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Макенов Турар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Абзал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Тилегенова Алтынкул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Бухарбайулы Сералы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Сармолдаев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Керуенбаева Балымкуль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Шарипхан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Шарипхан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 Султанбек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Алибек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Абдираш Кайрат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Бермаганбетов 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 Куби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Зархумов Максут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Касбаева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Архарова Алия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Кенжебек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Мнайдарова Базркул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Шариппай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Турканбек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Зейнекул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Баянкул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Жубандык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расул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Айда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Жусипбеков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 ата Агро"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Гажданбек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Нурмаханов Ермек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Суйиндиков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Абдреев Толибек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Муратбек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Асылбек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</w:t>
            </w:r>
          </w:p>
          <w:bookmarkEnd w:id="3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Торебай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Торебай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Байкабылов Нуржан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</w:t>
            </w:r>
          </w:p>
          <w:bookmarkEnd w:id="3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Рая.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Жагыпар Марат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Ахетов Еркебулан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Удюкова Люзя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Жулдызбай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Байдилдаев Абдирахман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Муса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Турмаганбет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Сабитбек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Бахадуров Пазылхан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Сардарбек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Гани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Балкеев Женисбек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Алпысбай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Абдрахман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Маханбетов Жумабек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"Ташимбетов"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Ыскак Нурсауле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Казыбек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Абилкайыров Абдулла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Есемуратов Бауыржан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Нурбаева Алмагул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Альмаханов Муратбек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Жолдасбек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Сулейменулы Абат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Майдабек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Шортанбаев Мейрамбек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Жармаганбетова Алтынай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Кыпшакбай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Кошербаева Рысалды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Сардарбек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Шерали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Алтынхан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Божеков Кабылбек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Нурумбетов Жанарбек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Райсова Аксулу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 Абдыжаппар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Каржау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Сейтасанов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Иманбайулы Сайп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Гулнар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Нурпейысов Алиакпар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Байбол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3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Шоматов Алтынбек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3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Аргынбаев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3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"Когалыкол"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Кишаев Багдат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Майдабек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Култасова Шакен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Картпанбетов Жакып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"Алиакбар-ата Агро"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Сейлбек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Жанузаков Калдыбек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Кунхожаев Ардак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 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Тыныштыкбаев Куаныш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к\х "Алиакбар ата Агро"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Колгинов Владимер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Акмырзаев Арысбай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Тулешов Акберген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Жулдызбай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Максутов Женисбек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Рыскул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Лаев Муса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Иманкулов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"Набигали"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Божеков Кабылбек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Утельбаев Сакен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Канат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Кулпан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Абдыразак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"Абзал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Бекетова Зейнеш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Кыдырбай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 Жанбол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Кулахметова Гулсум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Булекеева Гулжахан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Асылбай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Балжанов Женисбек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Мансуров Нурмат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Алип Алиби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Суйиндик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Зейнулла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Адилбек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 Нурхан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Танатар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Сейилбек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Коптаев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 Абдигани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Тунгышбаев Марал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Жанайдаров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Жалгасбек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Жаксылык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 Канат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Тулеков Айдос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Керимова Айгул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Гулмира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Турынтаева Лаззат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Сержан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Кажамурат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Нурсейтов Кайрат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"Бесарық"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Абсадыков Узакбай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Даулбаева Калипа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Алпысбай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 дани"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"Сыр Дани"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Шакманулы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Анас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Конирбаев Сейтбек.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Бисенбай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 Жандос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4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4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Кыдырбай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4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"Малибаева"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4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"Сейфуллин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4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4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Усенбай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Алекеев Берикбол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Бакыткул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Пулат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Избасарова Анар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Амандос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Науатулы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Омирзаков Берлибек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Амзеулы Оскенбай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Аскер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Мусилимулы Дауыткожа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Булекеев Сауранбай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Алибек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Бекишов Гани.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Мирзанов Мейрамбай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Калманова Жанат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"УАД"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Ибадуллаев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Мангауия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 Базарбек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Танатарова Бакжамал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Тоханов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Утепов Дастан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"Мади Кажи"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Умытхан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Умытхан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Тажекеев Кайрат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Тажекеев Кайрат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"Алиакбар ата Агро"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Кабылбаев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Гичиев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Каржау.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Бейбит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Ракмет Болеген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Кожагулова Акмарал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"Жер киндик"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Бакытжан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Нугиманов Зейнулла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Турекулов Галымжан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Манап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Әбжалиев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"Алиакбар ата Агро"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Бекболат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Избасханов Мурали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Торебаева Индира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Гулмира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Ембергенова Жалгаскул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Рахматуллаева Алия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Максут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"Магжан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Досымова Оразкул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Берик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Даулет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Касбаев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Асылбек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Казыбек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Рахымшаев Хамзат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Дямуршаев Бактияр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Ешмаханов Сактар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Кулжакан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Бакит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 Дастан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Бердибек.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Бурханова Баян.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Абдирасилов Жаксыбай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Торебай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 Шаухан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Сакен.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Маденов Торебай.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Курман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Аппазбаев Багдат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5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5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5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5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"Бесарык"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5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Нуржан.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5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Игенбаев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5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Кемаладин Абзалхан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5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5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Кушимбаев Шарипбай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Оржанов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Оржанов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 Ойл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Досмаханов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Нургазы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Абубакиров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"Аккорд Окан"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 Алмасбек.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Абибуллаев Абдулла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Утеулиев Канат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Шахизат.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Диуанов Канатбек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Токмурзиев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Бекназарова Нургул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Бакитбек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 Батырбек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Мейрамбек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Тажимуратов Жамаладин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"Азиаш"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"Болашак"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"Болашак"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Данияр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Дархан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Абдикаримулы Ауез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"Абзал и 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 Бекзат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"Саргали"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Имангалиев Асыл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Нурсултан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Алмат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Куздибаев Абдилула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Абсейтов Копбол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Имадин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Колгинов Владимир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Сарбалаков Жорабек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"Бозинген Жолдары"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Измагамбетов Жуматай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"Бозинген Жолдары"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Бекжанова Алтынкул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Кулмахова Капеш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Тлеубаева Мейрамкул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Сатбаев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Абдукаримов Дастан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Досманбетов Бактияр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Оразалықызы Бейбигул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"СПФ Монтажспецстрой"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Есмаханов Болебай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Бекпенбетова Кызгалдак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Бекпенбетова Кызгалдак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Мухимов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Тажимов Жумабек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Кахметов Боранбай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Алтай.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Жалимбетов Султанбек.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"Жамбыл 2030"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"Аккорд Окан"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Султанбеков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Абдыкайров Утеген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6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Палманов Канибек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6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6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Ерташов Жарылкасын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6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Смаилова Абзира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6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Курман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6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Галым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6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Артур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6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Балымбетова Салима.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6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Серикбай Исатай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6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Изтилеуов Сандыбай.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6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Нурлыбек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6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Әбилдаев Канат.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6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Сейпулов Галым.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6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6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Конысбай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6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Кундызбаев Есмахан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6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6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Имангазиев Кайыржан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6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6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Алданұлы Куанышбек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6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6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"Болашак"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6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Мырзалиев Алау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Байманов Нургазы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Маханбетжанов Багланбек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Гуланр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Ахмет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7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Болеген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7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Бактыбаев Мейрамбек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7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Канат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7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Досеков Серикбай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7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"Болашак"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7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Уйисенбай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7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Акбергенов Актай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7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Тулеуова Канымкул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7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Байымбетов Гани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7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Таубаев Кабланбек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7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 Зиятбек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7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Марат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7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Ж.анарбек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7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Майлыкожаев Жанарбек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7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Салыкбаев Ерлан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7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Суюндиков Жанаберген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7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Керуенбаева Балымкул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7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Еркин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7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 Болатбек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7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7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Кыдырбаев Торехан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7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Алдонгаров Алматбек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7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  <w:bookmarkEnd w:id="7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Изтлеуов Сандыбай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bookmarkEnd w:id="7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Кордабаев Самалбек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  <w:bookmarkEnd w:id="7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Абдыкаимов Талгат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  <w:bookmarkEnd w:id="7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 Акберген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7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  <w:bookmarkEnd w:id="7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Чолпан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bookmarkEnd w:id="7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Тилеубергенов Асылхан.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bookmarkEnd w:id="7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Жомарт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bookmarkEnd w:id="7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Куанов Ислам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  <w:bookmarkEnd w:id="7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Тасманбетов Бахит.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  <w:bookmarkEnd w:id="7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Кыдырбек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  <w:bookmarkEnd w:id="7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Жайлина Жаныл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  <w:bookmarkEnd w:id="7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Досхалиев Кожамурат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  <w:bookmarkEnd w:id="7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Кулбаев Алдаберген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  <w:bookmarkEnd w:id="7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Гичиев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  <w:bookmarkEnd w:id="7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Гулназ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bookmarkEnd w:id="7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Бекбенбетова Рая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  <w:bookmarkEnd w:id="7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Курганбеков Кыпшакбай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  <w:bookmarkEnd w:id="7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Абласанов Айткожа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bookmarkEnd w:id="7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Жакапбаев Бекболат.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bookmarkEnd w:id="7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Аманкелди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  <w:bookmarkEnd w:id="7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  <w:bookmarkEnd w:id="7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Аманкул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  <w:bookmarkEnd w:id="7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Кульдаманов Алмас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  <w:bookmarkEnd w:id="7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Корганбек Наги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bookmarkEnd w:id="7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Абилсейт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  <w:bookmarkEnd w:id="7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Ерболат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  <w:bookmarkEnd w:id="7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Надиров 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  <w:bookmarkEnd w:id="7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Тауекелов Калыбек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  <w:bookmarkEnd w:id="7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Мейрамбек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  <w:bookmarkEnd w:id="7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Бимурзаев Султанбек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  <w:bookmarkEnd w:id="7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Тулешев Бегилик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  <w:bookmarkEnd w:id="7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Бикожа Турмаганбет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bookmarkEnd w:id="7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"Шаган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  <w:bookmarkEnd w:id="7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"Шагар жер"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  <w:bookmarkEnd w:id="7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Есжанулы Сактаган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7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  <w:bookmarkEnd w:id="7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Есенбаев Еркебула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  <w:bookmarkEnd w:id="76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Талгат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  <w:bookmarkEnd w:id="76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Абдиев Мухтар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  <w:bookmarkEnd w:id="77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Копжанов Орынбасар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bookmarkEnd w:id="77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Ермак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  <w:bookmarkEnd w:id="77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Пиржанов Сапабек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  <w:bookmarkEnd w:id="77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Козейбаев Шапагат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  <w:bookmarkEnd w:id="77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Сейтмаганбетов Багдат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77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Алжан Алмас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  <w:bookmarkEnd w:id="77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 Ержан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  <w:bookmarkEnd w:id="77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Жартыбаев Мурат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  <w:bookmarkEnd w:id="77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Акпамбетов Беки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  <w:bookmarkEnd w:id="77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Мустафаев Кенжебек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  <w:bookmarkEnd w:id="78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Базарбай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  <w:bookmarkEnd w:id="78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Сарсенбай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  <w:bookmarkEnd w:id="78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Жолдыбаева Лаззат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  <w:bookmarkEnd w:id="78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  <w:bookmarkEnd w:id="78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  <w:bookmarkEnd w:id="78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 Аманкелди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  <w:bookmarkEnd w:id="78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Жубайдаев Нурлан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  <w:bookmarkEnd w:id="78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Туктибаев Караболат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  <w:bookmarkEnd w:id="78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Ербол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  <w:bookmarkEnd w:id="78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Жаркеев Жандос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  <w:bookmarkEnd w:id="79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Калмаганбетулы Темир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  <w:bookmarkEnd w:id="79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  <w:bookmarkEnd w:id="79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Абилдаев Канат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  <w:bookmarkEnd w:id="79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"Акжарма"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  <w:bookmarkEnd w:id="79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Карачаева Аман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  <w:bookmarkEnd w:id="79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Алтынай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  <w:bookmarkEnd w:id="79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Десятниченко Керил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79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Мырзанов Нартай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  <w:bookmarkEnd w:id="79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bookmarkEnd w:id="79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Абсадиков Тыныштыкбай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  <w:bookmarkEnd w:id="80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Альжанова Казынаш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  <w:bookmarkEnd w:id="80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Ажаров Руслан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80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Калдыбекова Орынкул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80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Утелиева Кана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  <w:bookmarkEnd w:id="80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Бердибек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  <w:bookmarkEnd w:id="80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Габит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  <w:bookmarkEnd w:id="80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Мейрамкул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  <w:bookmarkEnd w:id="80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Жарылкасынов Ернар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  <w:bookmarkEnd w:id="80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Бексеитов Марат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  <w:bookmarkEnd w:id="80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 Серик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  <w:bookmarkEnd w:id="81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Емжар Алибек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bookmarkEnd w:id="81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Кольгинов Владимиер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  <w:bookmarkEnd w:id="81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  <w:bookmarkEnd w:id="81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  <w:bookmarkEnd w:id="81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  <w:bookmarkEnd w:id="81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81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Казпетролгруп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  <w:bookmarkEnd w:id="81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Венчерс Инк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  <w:bookmarkEnd w:id="81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Туребай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  <w:bookmarkEnd w:id="81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82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bookmarkEnd w:id="82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"КТС"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82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Нартай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  <w:bookmarkEnd w:id="82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  <w:bookmarkEnd w:id="82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  <w:bookmarkEnd w:id="82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"Саутс-Ойл"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  <w:bookmarkEnd w:id="82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  <w:bookmarkEnd w:id="82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"КАМ"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bookmarkEnd w:id="82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 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  <w:bookmarkEnd w:id="82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  <w:bookmarkEnd w:id="83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 "Казгермунай.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bookmarkEnd w:id="83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  <w:bookmarkEnd w:id="83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  <w:bookmarkEnd w:id="83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  <w:bookmarkEnd w:id="83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  <w:bookmarkEnd w:id="83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  <w:bookmarkEnd w:id="83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  <w:bookmarkEnd w:id="83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"KAZPETROL GROUP"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  <w:bookmarkEnd w:id="83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  <w:bookmarkEnd w:id="83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Жакешбаев Бахит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  <w:bookmarkEnd w:id="84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bookmarkEnd w:id="84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 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  <w:bookmarkEnd w:id="84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  <w:bookmarkEnd w:id="84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  <w:bookmarkEnd w:id="84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  <w:bookmarkEnd w:id="84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  <w:bookmarkEnd w:id="84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84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  <w:bookmarkEnd w:id="84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bookmarkEnd w:id="84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  <w:bookmarkEnd w:id="85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  <w:bookmarkEnd w:id="85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  <w:bookmarkEnd w:id="85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  <w:bookmarkEnd w:id="85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bookmarkEnd w:id="85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  <w:bookmarkEnd w:id="85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85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  <w:bookmarkEnd w:id="85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bookmarkEnd w:id="858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  <w:bookmarkEnd w:id="859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bookmarkEnd w:id="860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  <w:bookmarkEnd w:id="861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  <w:bookmarkEnd w:id="862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  <w:bookmarkEnd w:id="863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  <w:bookmarkEnd w:id="864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СП "Казгермунай"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  <w:bookmarkEnd w:id="865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"ПККР"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  <w:bookmarkEnd w:id="866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"Жолаушы-Актоган"</w:t>
            </w:r>
          </w:p>
        </w:tc>
      </w:tr>
      <w:tr>
        <w:trPr>
          <w:trHeight w:val="30" w:hRule="atLeast"/>
        </w:trPr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  <w:bookmarkEnd w:id="867"/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Ерманов Нурмурат</w:t>
            </w:r>
          </w:p>
        </w:tc>
      </w:tr>
    </w:tbl>
    <w:bookmarkStart w:name="z87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8"/>
    <w:bookmarkStart w:name="z87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к/х–крестьянское хозяйство; ТОО – товарищество с ограниченной ответственностью; ПТ – полное товарищество; СП –совместное предприятие; ГУ- государственное учреждение; АО – акционерное общество; РГП ОДСП – республиканское государственное предриятие объединенная дирекция строящихся предприятий.</w:t>
      </w:r>
    </w:p>
    <w:bookmarkEnd w:id="869"/>
    <w:bookmarkStart w:name="z877" w:id="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70"/>
    <w:bookmarkStart w:name="z87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1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9" w:id="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872"/>
    <w:bookmarkStart w:name="z88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3"/>
    <w:p>
      <w:pPr>
        <w:spacing w:after="0"/>
        <w:ind w:left="0"/>
        <w:jc w:val="both"/>
      </w:pPr>
      <w:r>
        <w:drawing>
          <wp:inline distT="0" distB="0" distL="0" distR="0">
            <wp:extent cx="7810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1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пользователями пастбищных угодий к источникам воды (озера, реки, тоғандарға, оросительные каналы, скваженные или шахтные колодцы) в соответствии с нормами потребления;</w:t>
      </w:r>
    </w:p>
    <w:bookmarkEnd w:id="874"/>
    <w:bookmarkStart w:name="z88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5"/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3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876"/>
    <w:bookmarkStart w:name="z88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7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5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и его замена предоставляемых размещения поголовья для сельскохозяйственных животных</w:t>
      </w:r>
    </w:p>
    <w:bookmarkEnd w:id="8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0"/>
        <w:gridCol w:w="181"/>
        <w:gridCol w:w="3"/>
        <w:gridCol w:w="1"/>
        <w:gridCol w:w="104"/>
        <w:gridCol w:w="104"/>
        <w:gridCol w:w="120"/>
        <w:gridCol w:w="122"/>
        <w:gridCol w:w="1"/>
        <w:gridCol w:w="387"/>
        <w:gridCol w:w="917"/>
        <w:gridCol w:w="5"/>
        <w:gridCol w:w="3"/>
        <w:gridCol w:w="3"/>
        <w:gridCol w:w="354"/>
        <w:gridCol w:w="181"/>
        <w:gridCol w:w="181"/>
        <w:gridCol w:w="181"/>
        <w:gridCol w:w="183"/>
        <w:gridCol w:w="1"/>
        <w:gridCol w:w="3"/>
        <w:gridCol w:w="575"/>
        <w:gridCol w:w="193"/>
        <w:gridCol w:w="195"/>
        <w:gridCol w:w="240"/>
        <w:gridCol w:w="265"/>
        <w:gridCol w:w="420"/>
        <w:gridCol w:w="1"/>
        <w:gridCol w:w="3"/>
        <w:gridCol w:w="3"/>
        <w:gridCol w:w="412"/>
        <w:gridCol w:w="333"/>
        <w:gridCol w:w="223"/>
        <w:gridCol w:w="115"/>
        <w:gridCol w:w="118"/>
        <w:gridCol w:w="242"/>
        <w:gridCol w:w="271"/>
        <w:gridCol w:w="271"/>
        <w:gridCol w:w="272"/>
        <w:gridCol w:w="1"/>
        <w:gridCol w:w="160"/>
        <w:gridCol w:w="144"/>
        <w:gridCol w:w="144"/>
        <w:gridCol w:w="144"/>
        <w:gridCol w:w="325"/>
        <w:gridCol w:w="325"/>
        <w:gridCol w:w="325"/>
        <w:gridCol w:w="1"/>
        <w:gridCol w:w="1"/>
        <w:gridCol w:w="149"/>
        <w:gridCol w:w="149"/>
        <w:gridCol w:w="152"/>
        <w:gridCol w:w="591"/>
        <w:gridCol w:w="331"/>
        <w:gridCol w:w="332"/>
        <w:gridCol w:w="18"/>
        <w:gridCol w:w="18"/>
        <w:gridCol w:w="18"/>
        <w:gridCol w:w="964"/>
        <w:gridCol w:w="18"/>
        <w:gridCol w:w="18"/>
        <w:gridCol w:w="18"/>
        <w:gridCol w:w="37"/>
        <w:gridCol w:w="53"/>
        <w:gridCol w:w="105"/>
        <w:gridCol w:w="4"/>
        <w:gridCol w:w="405"/>
        <w:gridCol w:w="406"/>
        <w:gridCol w:w="195"/>
        <w:gridCol w:w="195"/>
        <w:gridCol w:w="195"/>
        <w:gridCol w:w="1"/>
        <w:gridCol w:w="1"/>
        <w:gridCol w:w="973"/>
        <w:gridCol w:w="56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 на­се­лен­но­го пунк­та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Зем­ли на­се­лен­но­го пунк­та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чис­ле для нужд на­се­ле­ния (паст­бищ­ные и се­но­кос­ные уго­дья.)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Ко­ли­че­ство по­го­ло­вья ско­та по ин­ди­ви­ду­аль­ным и кре­стьян­ским хо­зяй­ствам </w:t>
            </w:r>
          </w:p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Объ­ем паст­бищ необ­хо­ди­мых для од­ной еди­ни­цы, га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Объ­ем необ­хо­ди­мых паст­бищ по нор­ма­ти­ву, га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До­пол­ни­тель­но необ­хо­ди­мые паст­би­ща, га</w:t>
            </w:r>
          </w:p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До­пол­ни­тель­ные паст­би­ща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чис­ле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го­су­дар­ствен­но­го зе­мель­но­го фон­да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Арен­ду­е­мые зем­ли (га)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Се­зон­ные паст­бищ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От­гон­ные паст­бищ (га)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По­селк Те­ре­нө­зек По ин­ди­ви­ду­аль­ным хо­зяй­ствам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 га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-2895,0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КРС-2970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37670,8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МРС-1579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3473,8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Лошади-1184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15392,0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40535,8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По­селк Те­ре­нө­зек По кре­стьян­ским хо­зяй­ствам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9752,0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МРС-1765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Верблюд-0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47422,8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Ай­дар­лы с/о По ин­ди­ви­ду­аль­ным хо­зяй­ствам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 га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Паст­бищ - 9894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6283,0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59200,0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-1082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2380,4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5408,0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Ай­дар­лы с/о По кре­стьян­ским хо­зяй­ствам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- 1089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3359,0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-98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9642,0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292 954,0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Ак­жар­ма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 га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- 4887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- 1027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23147,8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- 2479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- 868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Вер­блюд- 0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Ак­жар­ма с/о По кре­стьян­ским хо­зяй­ствам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- 1264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10545,4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33692,4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Аман­кел­ди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 га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-20796,0 га,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-2062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17510,8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999 092,0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-1221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-955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Аман­кел­ди с/о По кре­стьян­ским хо­зяй­ствам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-894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- 176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54384,0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999 092,0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4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Бе­са­рык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кре­стьян­ским хо­зяй­ствам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 га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Паст­бищ -13366,0 га,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-1717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18887,0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-1326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-162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Бе­са­рык с/о По ин­ди­ви­ду­аль­ным хо­зяй­ствам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-527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-274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13366,0 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47443,2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5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Же­ти­кол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 га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Паст­бищ -2346,0 га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-867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12210,4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-692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1522,4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- 269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Же­ти­кол с/о По кре­стьян­ским хо­зяй­ствам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-237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1020,6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83,6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 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8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Н.Или­я­сов с/о По ин­ди­ви­ду­аль­ным хо­зяй­ствам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га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Паст­бищ -4081,0 га,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КРС-1771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-745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-516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Н.Или­я­сов с/о По кре­стьян­ским хо­зяй­ствам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-96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 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7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Кал­жан Ахун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 га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Паст­бищ -3040,0 га,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-717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-775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-335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Кал­жан ахун с/о По кре­стьян­ским хо­зяй­ствам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 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88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Ко­га­лы­кол с/о По ин­ди­ви­ду­аль­ным хо­зяй­ствам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 га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 -10037,0 га,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40976,0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– 2406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- 1674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-150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40976,2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74645,8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Сей­фул­лин с/о По ин­ди­ви­ду­аль­ным хо­зяй­ствам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 га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 14563,0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- 1027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3663,4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- 857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- 388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Сей­фул­лин с/о По кре­стьян­ским хо­зяй­ствам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КРС- 388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14563,0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Ток­ма­ған­бе­тов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 га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Пастбищ 21106,0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- 1658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7089,8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1048519 га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- 1062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- 514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Ток­ма­ған­бе­тов с/о По кре­стьян­ским хо­зяй­ствам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- 61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- 145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- 44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9967,8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38163,6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1048519 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1"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Ша­ган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 га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-5178,0 га,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- 2539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42582,6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- 2521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Ло­ша­ди- 1074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323,4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47760,6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Ша­ган с/о По кре­стьян­ским хо­зяй­ствам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- 0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Ло­ша­ди- 104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 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5178,0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54018,0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43662,6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2"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Шир­кей­ли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ин­ди­ви­ду­аль­ным хо­зяй­ствам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 га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-5072,0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КРС- 2175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28966,2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МРС- 567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 - 682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34038,2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28966,2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Шир­кей­ли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кре­стьян­ским хо­зяй­ствам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КРС- 373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Ло­ша­ди- 236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7171,0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Об­щий: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 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5072,0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41209,2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31065,2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93"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Ин­кар­да­рия с/о По ин­ди­ви­ду­аль­ным хо­зяй­ствам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 га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-13845,0 га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КРС-453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4983,0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-652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Ло­ша­ди-368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Вер­блюд -150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13511,4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Ин­кар­да­рия с/о По кре­стьян­ским хо­зяй­ствам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- 431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- 330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- 70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11475,2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57,0 га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13845,0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24986,6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434481,0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 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131106,0 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2080250,0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94"/>
    <w:bookmarkStart w:name="z1030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с/о–сельский округ; га – гектар; КРС – крупнорогатый скот; МРС – мелкорогатый скот.</w:t>
      </w:r>
    </w:p>
    <w:bookmarkEnd w:id="895"/>
    <w:bookmarkStart w:name="z1031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округе;</w:t>
      </w:r>
    </w:p>
    <w:bookmarkEnd w:id="896"/>
    <w:bookmarkStart w:name="z1032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7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3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8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6"/>
        <w:gridCol w:w="2253"/>
        <w:gridCol w:w="3943"/>
        <w:gridCol w:w="2674"/>
        <w:gridCol w:w="764"/>
      </w:tblGrid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899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перегона животных в отдаленных пастбищ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(Кызылкум, Арыскум, Сарысу) 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отгона от отдоленных пастбищ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0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Теренозек 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Айдарлы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3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Аманкелди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4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Бесарык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05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Жетикол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6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Н.Илиясов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07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Калжан ахун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08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Когалыкөл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9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Сейфуллин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0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А.Токмаганбетов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Шаган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2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Ширкейли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3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Инкардария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марта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октября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9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14"/>
    <w:bookmarkStart w:name="z1050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пос- посҰлок; с/о–сельский округ.</w:t>
      </w:r>
    </w:p>
    <w:bookmarkEnd w:id="915"/>
    <w:bookmarkStart w:name="z1051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пастбищ, устанавливающий сезонные маршруты</w:t>
      </w:r>
    </w:p>
    <w:bookmarkEnd w:id="916"/>
    <w:bookmarkStart w:name="z105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выпаса и передвижения сельскохозяйственных животных. А также длительность периода выпаса: </w:t>
      </w:r>
    </w:p>
    <w:bookmarkEnd w:id="917"/>
    <w:bookmarkStart w:name="z105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-длительность период выпаса зависит от видов сельскохозяйственных животных и почвенно-климатических условии;</w:t>
      </w:r>
    </w:p>
    <w:bookmarkEnd w:id="918"/>
    <w:bookmarkStart w:name="z105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саксаула-кустарниковых степ и степных – 180-200 күн,</w:t>
      </w:r>
    </w:p>
    <w:bookmarkEnd w:id="919"/>
    <w:bookmarkStart w:name="z105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 пустыне – 150-180 күн, </w:t>
      </w:r>
    </w:p>
    <w:bookmarkEnd w:id="920"/>
    <w:bookmarkStart w:name="z105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продолжительность выпаса зависит от крупного рогатого скота молочного направления – минимальный, а для мяса крупного рогатого скота овец, лошадей, верблюдов – максимальный и от глубины снежного покрова, плотности снега и других факторов.</w:t>
      </w:r>
    </w:p>
    <w:bookmarkEnd w:id="921"/>
    <w:bookmarkStart w:name="z1057" w:id="9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Деление земель района на категории</w:t>
      </w:r>
    </w:p>
    <w:bookmarkEnd w:id="9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426"/>
        <w:gridCol w:w="3380"/>
        <w:gridCol w:w="3381"/>
        <w:gridCol w:w="2421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3"/>
        </w:tc>
        <w:tc>
          <w:tcPr>
            <w:tcW w:w="2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земель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обводненных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4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земли общего пользования в сельском хозяйстве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249 144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5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населенных пунктов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6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927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481 691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8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водного фонда 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9"/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3 436 352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2 661 259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4 260 635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2 866 798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</w:tbl>
    <w:bookmarkStart w:name="z106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Сырдарьинский район обоснованный сельскому хозяйству, в последнее время динамично развивающийся регион по животноводству. При выполнении обязанностей полной обеспечении продовольствием страны развития животноводства занимает особое место, его основой является эффективное и рациональное использование природных пастбищ. </w:t>
      </w:r>
    </w:p>
    <w:bookmarkEnd w:id="930"/>
    <w:bookmarkStart w:name="z106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использования избегая деградации пастбищ неотложное задача при осуществления мер по улучшению для земельных собственников и пользователей природных пастбищ.</w:t>
      </w:r>
    </w:p>
    <w:bookmarkEnd w:id="931"/>
    <w:bookmarkStart w:name="z106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согласно Приказу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акиматом Сырдарьинского района проведен анализ состояния обеспеченности поголовья скота пастбищами на территориях крестьянских хозяйств и сельских округов. </w:t>
      </w:r>
    </w:p>
    <w:bookmarkEnd w:id="932"/>
    <w:bookmarkStart w:name="z107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жаркое, засушливое. Среднегодовая температура воздуха в январе — (9–13С), июля — (+29-35С). ). Среднегодовой размер осадков — 100–150 мм. Цвет почва на севере серый, песчанно серый, местность ровная, в центральной части почва песчаная, песчано-глинистая, серого цвета.</w:t>
      </w:r>
    </w:p>
    <w:bookmarkEnd w:id="933"/>
    <w:bookmarkStart w:name="z107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по району количество поголовье составляет: 1129 верблюдов, КРС - 31905, МРС - 25122, лошадей - 13040, птиц - 7742 и а также в аульных округах Сырдарьинсгого района имеются 15 ваннакупочных пунктов, 14 пунктов искуственного осеменения, 14 скотомогильника (биотермческие колодцы). </w:t>
      </w:r>
    </w:p>
    <w:bookmarkEnd w:id="934"/>
    <w:bookmarkStart w:name="z107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Сырдарьинский района входят 13 аульных округов, 1 поселк.</w:t>
      </w:r>
    </w:p>
    <w:bookmarkEnd w:id="935"/>
    <w:bookmarkStart w:name="z1073" w:id="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объектах ветеринаринарно-санитарии</w:t>
      </w:r>
    </w:p>
    <w:bookmarkEnd w:id="9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1778"/>
        <w:gridCol w:w="2104"/>
        <w:gridCol w:w="2104"/>
        <w:gridCol w:w="2105"/>
        <w:gridCol w:w="2105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937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купании скота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осеменение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8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Теренозек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9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Айдарлы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0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1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Аманкелди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2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Бесарык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43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Жетикол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4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Н.Илиясов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5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Калжан ахун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6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Когалыкөл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7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Сейфуллин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8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А.Токмаганбетов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9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Шаган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0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Ширкейли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51"/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Инкардария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09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952"/>
    <w:bookmarkStart w:name="z109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пос- посҰлок; с/о–сельский округ.</w:t>
      </w:r>
    </w:p>
    <w:bookmarkEnd w:id="953"/>
    <w:bookmarkStart w:name="z1092" w:id="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численнсти сельскохозяйственных животных</w:t>
      </w:r>
    </w:p>
    <w:bookmarkEnd w:id="9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904"/>
        <w:gridCol w:w="2218"/>
        <w:gridCol w:w="2218"/>
        <w:gridCol w:w="2219"/>
        <w:gridCol w:w="1835"/>
        <w:gridCol w:w="1836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населенного пункта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пос. Теренозек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Айдарлы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Аманкелди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0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Бесарык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1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Жетикол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2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Н.Илиясов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3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Калжан ахун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4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Когалыкөл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5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Сейфуллин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А.Токмаганбетов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7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Шаган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8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Ширкейли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69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Инкардария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7751</w:t>
            </w:r>
          </w:p>
        </w:tc>
      </w:tr>
    </w:tbl>
    <w:bookmarkStart w:name="z110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70"/>
    <w:bookmarkStart w:name="z111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пос- посҰлок; с/о–сельский округ.</w:t>
      </w:r>
    </w:p>
    <w:bookmarkEnd w:id="9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