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37d076" w14:textId="937d0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утвреждении плана по управлению пастбищами и их использованию по Сырдарьинскому району на 2017-2018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22 декабря 2017 года № 162. Зарегистрировано Департаментом юстиции Кызылординской области 29 декабря 2017 года № 6109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“О местном государственном управлении и самоуправлении в Республике Казахстан” и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“О пастбищах”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Сырдарьинскому району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очередной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17 сессии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Ж.Налибаева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Е.Ажикенов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Сырдарьинского районного маслихатa от 22 декабря 2017 года №162 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Сырдарьинскому району на 2017-2018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Приемлемые 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10"/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1"/>
        <w:gridCol w:w="10679"/>
      </w:tblGrid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Имя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Мизамбаев Куаныш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Жарлыкасов Тулеген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Аханова Айнур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Каршыгаев Омирзак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Әдилбай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Бекболат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Берик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Копжанов Орынбасар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Артур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Кази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Перуза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Кайрат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Сейтжан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Болтаев Нурпейс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Бадраков Нуркен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Сарсенбай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Алданазаров Гайнолла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Амангелды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Ходжиев Сайдарахман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Кенесариева Гульмира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Ташимова Турсынкуль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Хаджиев Сайдарахман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Мусаулы Кожанбай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Дүйсенгали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Дүйсенгали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Айбол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Дарханбек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Елубаева Кунсулу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Мадиярова Нагима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Ешжанова Салтанат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 Айтбай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Гаухар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Отепов Дайрабай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Эльмира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 Исатай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Косуаков Нуржан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"Petroleum-da ta monitoring"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Болатбек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Айтуар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"Кунхожа"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Рахманшиев Шопанбай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Мария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Орынбек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Галым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Абдикадыров Раушанбек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Кыдан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"Абзал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"Агро-Кыз"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Ибраемова Перизат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 Абижаппар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Агабаев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Базарбай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Ешмуратов Рахымжан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 Аскар.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Карайов Омирбек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Билдаев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Абдыкалыкова Жазира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Жолдасбек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Мирамкул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Убайдулла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Сапабек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Ерболат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Мырзамбетов Комбай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Сызыдыков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Абдулла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Нурсултан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Ережепова Кулайхан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Акерке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Пиримбет Аскар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Ауесхан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Асхат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"Токмаганбетов"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Жанабай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Жарылкасын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Омирбекова Рита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Сейтаскарова Роза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Ахметкали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Конакбай Уали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Айыпов Алмас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 Юлдашбек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Шамаков Ырыс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Айламасов Турсынбай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Галым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Назерке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Азамат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Козтаева Жулдыз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Калдыкул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Рахменова Багланкул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Абласанов Асхат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Жамалатдин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Акылбек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Айгуль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Айдос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Сейтимов Абдмажит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 Бегалы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Тайбасар Есентай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Айтжан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Кажы"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к/х "Ералиева" 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Жусипбайулы Зайдагали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"Кызылдихан"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"Ералиева"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"Маматова П"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"Жаппас"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Матауысов Абдулла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Мустапаева Балдырган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Сафарбек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Дауылкожа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Куншыгаров Жалгас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Толепова Роза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Дауылкожа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Ербол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Жеткергенов Бактияр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Алтынкул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Алтынкул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1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Кунтуов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1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Манабаева Зарухан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Райбек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"Акжарма 2"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Кундызбаев Есмахан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Гульмира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Токшылык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Ешнияз Рая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 Агро Серв"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ОДСП "Арал"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Уразбай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Кырлиг Виктор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Шагиева Патима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Дариха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Раушанбек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Баян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"Жан Арай"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Пиримбет Аскар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"Акжарма 1"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"Фемида KZ"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Садилла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Жасдаурен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Жундабеков Канатжан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Танатар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Сырдарьинский аграрно-технический колледж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Абибуллаев Абдулла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Агинов Беркинбай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"Кызылдихан"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233 </w:t>
            </w:r>
          </w:p>
          <w:bookmarkEnd w:id="2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Марат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"Сыр-Дани"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Абдыкадыров Раушанбек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Бекберген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"Кайырсуат"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 хозяйство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"О. Малибаева"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Сырдарьинский аграрно-технический колледж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Сауле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 Женисбек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Саткеев Даншбай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Карлыгаш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2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2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 Айдос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2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Ыскакова Сериккул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2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2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"Токмаганбет"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2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2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2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2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Байузак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2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Бекболат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2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2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Ильяс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2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 Гаини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2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Абытов Жаркынбек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Курманкожаев Малик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2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Кеуилжаев Наги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2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Садуакасулы Сандыбай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2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"Магжан"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3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Ишанова Насипа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Тлемисова Назтай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Сабит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Зарина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Пайзулдаев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Мейржан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3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Бекетаева Шаукат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3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Жусипбайұлы Зайдагали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3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Баков Мэлс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3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Гулнар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3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Николай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3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Жадигерова Жанна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3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Турар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3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Абзал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3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Тилегенова Алтынкул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3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Бухарбайулы Сералы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3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3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Сармолдаев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3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Керуенбаева Балымкуль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3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Шарипхан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3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Шарипхан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3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Султанбек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3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3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Алибек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3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Абдираш Кайрат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3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Бермаганбетов 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3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Куби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3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Зархумов Максут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3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Касбаева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3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Архарова Алия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3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Кенжебек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3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Мнайдарова Базркул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Шариппай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3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Турканбек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Зейнекул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3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Баянкул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3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Жубандык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3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расул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3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Айда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3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3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3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 ата Агро"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3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Гажданбек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3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Нурмаханов Ермек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3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Суйиндиков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3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Толибек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3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3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3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Асылбек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333 </w:t>
            </w:r>
          </w:p>
          <w:bookmarkEnd w:id="3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Торебай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3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Торебай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3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Байкабылов Нуржан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336 </w:t>
            </w:r>
          </w:p>
          <w:bookmarkEnd w:id="3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 Абай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3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Рая.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3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Жагыпар Марат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3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Еркебулан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3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Удюкова Люзя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3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3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Абдирахман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3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Ауезова Муса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3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3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Сабитбек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3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Бахадуров Пазылхан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3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Сардарбек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3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Гани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3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Балкеев Женисбек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Алпысбай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3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Абдрахман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3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Жумабек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3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"Ташимбетов"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3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 Нурсауле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3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Казыбек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3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Абилкайыров Абдулла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Есемуратов Бауыржан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3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Алмагул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3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Муратбек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3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Жолдасбек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3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Сулейменулы Абат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3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Майдабек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3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Шортанбаев Мейрамбек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3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Жармаганбетова Алтынай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3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Кыпшакбай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3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Кошербаева Рысалды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3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Сардарбек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3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Шерали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3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Алтынхан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3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3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3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Жанарбек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3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Аксулу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3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Абдыжаппар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3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3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Сейтасанов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3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Иманбайулы Сайп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3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Гулнар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3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Нурпейысов Алиакпар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3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Айтбай Байбол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3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Шоматов Алтынбек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3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3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"Когалыкол"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4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Кишаев Багдат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Майдабек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Култасова Шакен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4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Картпанбетов Жакып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4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"Алиакбар-ата Агро"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4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Сейлбек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4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4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Калдыбек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4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Кунхожаев Ардак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4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4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4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4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4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4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Тыныштыкбаев Куаныш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4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4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4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4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к\х "Алиакбар ата Агро"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4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4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4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4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Колгинов Владимер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4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4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Акмырзаев Арысбай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4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Акберген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4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Жулдызбай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4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Женисбек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4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Рыскул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4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4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4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"Набигали"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4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Божеков Кабылбек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4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Сакен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4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Канат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4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Кулпан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4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Абдыразак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4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"Абзал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4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4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Кыдырбай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4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4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4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Кулахметова Гулсум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4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4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Булекеева Гулжахан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4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Асылбай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4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Балжанов Женисбек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4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Нурмат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4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 Алиби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4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Суйиндик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4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4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Зейнулла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4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4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4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Нурхан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4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Танатар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4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Сейилбек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4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4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Абсаттаров Абдигани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4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 Марал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4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4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4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Жалгасбек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4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Жаксылык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4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 Канат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4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4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 Айдос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4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4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Гулмира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4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Турынтаева Лаззат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4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4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4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4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Кажамурат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4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Кайрат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4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4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4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4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"Бесарық"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4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4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4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 Узакбай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4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Даулбаева Калипа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4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Алпысбай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4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 дани"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4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"Сыр Дани"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4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4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Шакманулы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4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Анас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4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Конирбаев Сейтбек.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4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Бисенбай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4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 Жандос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4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4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Кыдырбай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4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"Малибаева"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4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"Сейфуллин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4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4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Усенбай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5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Алекеев Берикбол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Бакыткул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Пулат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5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Избасарова Анар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5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5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Науатулы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5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Берлибек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5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5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Амзеулы Оскенбай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5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Аскер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5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Мусилимулы Дауыткожа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5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Булекеев Сауранбай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5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Алибек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5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Бекишов Гани.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5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Мирзанов Мейрамбай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5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Калманова Жанат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5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"УАД"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5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5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Мангауия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5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Базарбек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5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Танатарова Бакжамал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5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Тоханов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5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5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Дастан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5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5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 Кажи"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5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Умытхан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5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Ещанова Умытхан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5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5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5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Тажекеев Кайрат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5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Тажекеев Кайрат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5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"Алиакбар ата Агро"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5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5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5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5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5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Гичиев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5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Каржау.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5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5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5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Бейбит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5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 хозяйство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5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Ракмет Болеген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5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5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5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5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Кожагулова Акмарал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5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 киндик"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5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Бакытжан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5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Нугиманов Зейнулла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5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5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Галымжан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5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Манап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5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Әбжалиев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5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"Алиакбар ата Агро"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5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Кудабаева Бекболат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5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Избасханов Мурали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5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Торебаева Индира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5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Гулмира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5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Жалгаскул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5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Рахматуллаева Алия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5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5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Максут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5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Нуржан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5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5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Оразкул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5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Берик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5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5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5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Даулет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5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Касбаев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5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Асылбек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5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Караев Казыбек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5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Рахымшаев Хамзат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5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Дямуршаев Бактияр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5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Ешмаханов Сактар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5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Кулжакан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5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Бакит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5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 Дастан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5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Бердибек.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5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Бурханова Баян.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5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Абдирасилов Жаксыбай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5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Торебай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5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5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Сакен.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5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Торебай.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5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5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Аппазбаев Багдат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5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5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5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5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"Бесарык"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5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Нуржан.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5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5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Кемаладин Абзалхан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5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5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Шарипбай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6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Оржанов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 Ойл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6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6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Нургазы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6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6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"Аккорд Окан"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6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 Алмасбек.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6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Абибуллаев Абдулла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6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6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 Канат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6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Шахизат.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6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Диуанов Канатбек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6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6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Бекназарова Нургул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6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6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Бакитбек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6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6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Батырбек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6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Мейрамбек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6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6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Жамаладин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6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"Азиаш"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6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6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Университет "Болашак"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6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Университет "Болашак"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6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Данияр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6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Дархан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6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Абдикаримулы Ауез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6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"Абзал и 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6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Бекзат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6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"Саргали"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6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Асыл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6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Нурсултан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6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6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6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6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Куздибаев Абдилула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6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Копбол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6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Имадин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6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Колгинов Владимир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6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Сарбалаков Жорабек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6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6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"Бозинген Жолдары"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6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6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"Бозинген Жолдары"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6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Алтынкул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6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Кулмахова Капеш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6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Мейрамкул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6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6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Дастан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6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Досманбетов Бактияр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6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Оразалықызы Бейбигул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6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"СПФ Монтажспецстрой"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6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Есмаханов Болебай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6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Кызгалдак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6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Кызгалдак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6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Мухимов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6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Тажимов Жумабек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6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6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"Отдел строительства"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6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Кахметов Боранбай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6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Алтай.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6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Жалимбетов Султанбек.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6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6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6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6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6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6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6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"Жамбыл 2030"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6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"Аккорд Окан"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6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6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Абдыкайров Утеген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6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Палманов Канибек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6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6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Ерташов Жарылкасын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6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Абзира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6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Курман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6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6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Артур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6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Балымбетова Салима.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6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 Исатай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6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Изтилеуов Сандыбай.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6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Нурлыбек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6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Канат.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6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Сейпулов Галым.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6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6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Конысбай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6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Кундызбаев Есмахан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6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6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Имангазиев Кайыржан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6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6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Алданұлы Куанышбек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6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6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Университет "Болашак"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6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Алау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  <w:bookmarkEnd w:id="7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  <w:bookmarkEnd w:id="7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Нургазы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  <w:bookmarkEnd w:id="7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Багланбек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  <w:bookmarkEnd w:id="7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Гуланр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  <w:bookmarkEnd w:id="7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Ахмет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  <w:bookmarkEnd w:id="7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 Болеген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  <w:bookmarkEnd w:id="7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Мейрамбек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  <w:bookmarkEnd w:id="7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Канат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  <w:bookmarkEnd w:id="7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Досеков Серикбай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  <w:bookmarkEnd w:id="7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Университет "Болашак"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  <w:bookmarkEnd w:id="7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Уйисенбай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  <w:bookmarkEnd w:id="7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Актай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  <w:bookmarkEnd w:id="7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  <w:bookmarkEnd w:id="7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Тулеуова Канымкул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  <w:bookmarkEnd w:id="7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Гани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  <w:bookmarkEnd w:id="7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  <w:bookmarkEnd w:id="7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Кабланбек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  <w:bookmarkEnd w:id="7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Зиятбек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  <w:bookmarkEnd w:id="7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Марат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  <w:bookmarkEnd w:id="7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Ж.анарбек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  <w:bookmarkEnd w:id="7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Майлыкожаев Жанарбек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  <w:bookmarkEnd w:id="7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Салыкбаев Ерлан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  <w:bookmarkEnd w:id="7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Жанаберген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  <w:bookmarkEnd w:id="7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Керуенбаева Балымкул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  <w:bookmarkEnd w:id="7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Еркин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  <w:bookmarkEnd w:id="7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 Болатбек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  <w:bookmarkEnd w:id="7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  <w:bookmarkEnd w:id="7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Торехан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  <w:bookmarkEnd w:id="7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Алматбек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  <w:bookmarkEnd w:id="7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  <w:bookmarkEnd w:id="7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Сандыбай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  <w:bookmarkEnd w:id="7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Кордабаев Самалбек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  <w:bookmarkEnd w:id="7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Абдыкаимов Талгат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  <w:bookmarkEnd w:id="7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Толешов Акберген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  <w:bookmarkEnd w:id="7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  <w:bookmarkEnd w:id="7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Чолпан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  <w:bookmarkEnd w:id="7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Тилеубергенов Асылхан.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  <w:bookmarkEnd w:id="7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Жомарт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  <w:bookmarkEnd w:id="7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 Ислам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  <w:bookmarkEnd w:id="7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Тасманбетов Бахит.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  <w:bookmarkEnd w:id="7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Кыдырбек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  <w:bookmarkEnd w:id="7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Жайлина Жаныл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  <w:bookmarkEnd w:id="7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Досхалиев Кожамурат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  <w:bookmarkEnd w:id="7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Кулбаев Алдаберген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  <w:bookmarkEnd w:id="7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Гичиев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  <w:bookmarkEnd w:id="7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Гулназ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  <w:bookmarkEnd w:id="7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Рая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  <w:bookmarkEnd w:id="7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Курганбеков Кыпшакбай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  <w:bookmarkEnd w:id="7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Абласанов Айткожа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  <w:bookmarkEnd w:id="7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Жакапбаев Бекболат.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  <w:bookmarkEnd w:id="7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Аманкелди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  <w:bookmarkEnd w:id="7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  <w:bookmarkEnd w:id="7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Аманкул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  <w:bookmarkEnd w:id="7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Кульдаманов Алмас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  <w:bookmarkEnd w:id="7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Корганбек Наги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  <w:bookmarkEnd w:id="7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Абилсейт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  <w:bookmarkEnd w:id="7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  <w:bookmarkEnd w:id="7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  <w:bookmarkEnd w:id="7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Тауекелов Калыбек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  <w:bookmarkEnd w:id="7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Мейрамбек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  <w:bookmarkEnd w:id="7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Бимурзаев Султанбек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  <w:bookmarkEnd w:id="7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Тулешев Бегилик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  <w:bookmarkEnd w:id="7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Бикожа Турмаганбет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  <w:bookmarkEnd w:id="7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"Шаган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  <w:bookmarkEnd w:id="7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"Шагар жер"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  <w:bookmarkEnd w:id="7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Есжанулы Сактаган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  <w:bookmarkEnd w:id="7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  <w:bookmarkEnd w:id="7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Есенбаев Еркебула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  <w:bookmarkEnd w:id="76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Талгат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  <w:bookmarkEnd w:id="76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Мухтар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  <w:bookmarkEnd w:id="77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Копжанов Орынбасар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  <w:bookmarkEnd w:id="77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Ермак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  <w:bookmarkEnd w:id="77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Пиржанов Сапабек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  <w:bookmarkEnd w:id="77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Козейбаев Шапагат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  <w:bookmarkEnd w:id="77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Багдат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  <w:bookmarkEnd w:id="77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 Алмас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  <w:bookmarkEnd w:id="77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Ержан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  <w:bookmarkEnd w:id="77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Мурат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  <w:bookmarkEnd w:id="77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Акпамбетов Беки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  <w:bookmarkEnd w:id="77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Кенжебек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  <w:bookmarkEnd w:id="78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Килибаев Базарбай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  <w:bookmarkEnd w:id="78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Сарсенбай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  <w:bookmarkEnd w:id="78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Лаззат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  <w:bookmarkEnd w:id="78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  <w:bookmarkEnd w:id="78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  <w:bookmarkEnd w:id="78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Аманкелди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  <w:bookmarkEnd w:id="78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Жубайдаев Нурлан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  <w:bookmarkEnd w:id="78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Туктибаев Караболат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  <w:bookmarkEnd w:id="78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Ербол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  <w:bookmarkEnd w:id="78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Жаркеев Жандос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  <w:bookmarkEnd w:id="79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Калмаганбетулы Темир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  <w:bookmarkEnd w:id="79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  <w:bookmarkEnd w:id="79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Канат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  <w:bookmarkEnd w:id="79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"Акжарма"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  <w:bookmarkEnd w:id="79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Карачаева Аман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  <w:bookmarkEnd w:id="79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Алтынай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  <w:bookmarkEnd w:id="79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Десятниченко Керил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  <w:bookmarkEnd w:id="79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Мырзанов Нартай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  <w:bookmarkEnd w:id="79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  <w:bookmarkEnd w:id="79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Тыныштыкбай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  <w:bookmarkEnd w:id="80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Казынаш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  <w:bookmarkEnd w:id="80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Ажаров Руслан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  <w:bookmarkEnd w:id="80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Калдыбекова Орынкул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  <w:bookmarkEnd w:id="80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Утелиева Кана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  <w:bookmarkEnd w:id="80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Бердибек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  <w:bookmarkEnd w:id="80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Габит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  <w:bookmarkEnd w:id="80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Мейрамкул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  <w:bookmarkEnd w:id="80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Жарылкасынов Ернар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  <w:bookmarkEnd w:id="80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Марат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  <w:bookmarkEnd w:id="80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Айтмухамбет Серик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  <w:bookmarkEnd w:id="81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Емжар Алибек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  <w:bookmarkEnd w:id="81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Кольгинов Владимиер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  <w:bookmarkEnd w:id="81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  <w:bookmarkEnd w:id="81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  <w:bookmarkEnd w:id="81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  <w:bookmarkEnd w:id="81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  <w:bookmarkEnd w:id="81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Казпетролгруп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  <w:bookmarkEnd w:id="81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Венчерс Инк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  <w:bookmarkEnd w:id="81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Туребай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  <w:bookmarkEnd w:id="81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  <w:bookmarkEnd w:id="82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  <w:bookmarkEnd w:id="82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"КТС"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  <w:bookmarkEnd w:id="82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  <w:bookmarkEnd w:id="82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  <w:bookmarkEnd w:id="82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  <w:bookmarkEnd w:id="82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"Саутс-Ойл"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  <w:bookmarkEnd w:id="82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  <w:bookmarkEnd w:id="82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"КАМ"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  <w:bookmarkEnd w:id="82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 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  <w:bookmarkEnd w:id="82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  <w:bookmarkEnd w:id="83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 "Казгермунай.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  <w:bookmarkEnd w:id="83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  <w:bookmarkEnd w:id="83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  <w:bookmarkEnd w:id="83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  <w:bookmarkEnd w:id="83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  <w:bookmarkEnd w:id="83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  <w:bookmarkEnd w:id="83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  <w:bookmarkEnd w:id="83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"KAZPETROL GROUP"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  <w:bookmarkEnd w:id="83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  <w:bookmarkEnd w:id="83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  <w:bookmarkEnd w:id="84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  <w:bookmarkEnd w:id="84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 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  <w:bookmarkEnd w:id="84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  <w:bookmarkEnd w:id="84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  <w:bookmarkEnd w:id="84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  <w:bookmarkEnd w:id="84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  <w:bookmarkEnd w:id="84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  <w:bookmarkEnd w:id="84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  <w:bookmarkEnd w:id="84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  <w:bookmarkEnd w:id="84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  <w:bookmarkEnd w:id="85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  <w:bookmarkEnd w:id="85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  <w:bookmarkEnd w:id="85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  <w:bookmarkEnd w:id="85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  <w:bookmarkEnd w:id="85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  <w:bookmarkEnd w:id="85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  <w:bookmarkEnd w:id="85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  <w:bookmarkEnd w:id="85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  <w:bookmarkEnd w:id="858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  <w:bookmarkEnd w:id="859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  <w:bookmarkEnd w:id="860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  <w:bookmarkEnd w:id="861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  <w:bookmarkEnd w:id="862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  <w:bookmarkEnd w:id="863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  <w:bookmarkEnd w:id="864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СП "Казгермунай"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  <w:bookmarkEnd w:id="865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"ПККР"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  <w:bookmarkEnd w:id="866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"Жолаушы-Актоган"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  <w:bookmarkEnd w:id="867"/>
        </w:tc>
        <w:tc>
          <w:tcPr>
            <w:tcW w:w="10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</w:tr>
    </w:tbl>
    <w:bookmarkStart w:name="z87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68"/>
    <w:bookmarkStart w:name="z87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к/х–крестьянское хозяйство; ТОО – товарищество с ограниченной ответственностью; ПТ – полное товарищество; СП –совместное предприятие; ГУ- государственное учреждение; АО – акционерное общество; РГП ОДСП – республиканское государственное предриятие объединенная дирекция строящихся предприятий.</w:t>
      </w:r>
    </w:p>
    <w:bookmarkEnd w:id="869"/>
    <w:bookmarkStart w:name="z877" w:id="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70"/>
    <w:bookmarkStart w:name="z87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1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9" w:id="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72"/>
    <w:bookmarkStart w:name="z88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3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1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пользователями пастбищных угодий к источникам воды (озера, реки, тоғандарға, оросительные каналы, скваженные или шахтные колодцы) в соответствии с нормами потребления;</w:t>
      </w:r>
    </w:p>
    <w:bookmarkEnd w:id="874"/>
    <w:bookmarkStart w:name="z88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5"/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3" w:id="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876"/>
    <w:bookmarkStart w:name="z88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7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5" w:id="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его замена предоставляемых размещения поголовья для сельскохозяйственных животных</w:t>
      </w:r>
    </w:p>
    <w:bookmarkEnd w:id="8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90"/>
        <w:gridCol w:w="181"/>
        <w:gridCol w:w="3"/>
        <w:gridCol w:w="1"/>
        <w:gridCol w:w="104"/>
        <w:gridCol w:w="104"/>
        <w:gridCol w:w="120"/>
        <w:gridCol w:w="122"/>
        <w:gridCol w:w="1"/>
        <w:gridCol w:w="387"/>
        <w:gridCol w:w="917"/>
        <w:gridCol w:w="5"/>
        <w:gridCol w:w="3"/>
        <w:gridCol w:w="3"/>
        <w:gridCol w:w="354"/>
        <w:gridCol w:w="181"/>
        <w:gridCol w:w="181"/>
        <w:gridCol w:w="181"/>
        <w:gridCol w:w="183"/>
        <w:gridCol w:w="1"/>
        <w:gridCol w:w="3"/>
        <w:gridCol w:w="575"/>
        <w:gridCol w:w="193"/>
        <w:gridCol w:w="195"/>
        <w:gridCol w:w="240"/>
        <w:gridCol w:w="265"/>
        <w:gridCol w:w="420"/>
        <w:gridCol w:w="1"/>
        <w:gridCol w:w="3"/>
        <w:gridCol w:w="3"/>
        <w:gridCol w:w="412"/>
        <w:gridCol w:w="333"/>
        <w:gridCol w:w="223"/>
        <w:gridCol w:w="115"/>
        <w:gridCol w:w="118"/>
        <w:gridCol w:w="242"/>
        <w:gridCol w:w="271"/>
        <w:gridCol w:w="271"/>
        <w:gridCol w:w="272"/>
        <w:gridCol w:w="1"/>
        <w:gridCol w:w="160"/>
        <w:gridCol w:w="144"/>
        <w:gridCol w:w="144"/>
        <w:gridCol w:w="144"/>
        <w:gridCol w:w="325"/>
        <w:gridCol w:w="325"/>
        <w:gridCol w:w="325"/>
        <w:gridCol w:w="1"/>
        <w:gridCol w:w="1"/>
        <w:gridCol w:w="149"/>
        <w:gridCol w:w="149"/>
        <w:gridCol w:w="152"/>
        <w:gridCol w:w="591"/>
        <w:gridCol w:w="331"/>
        <w:gridCol w:w="332"/>
        <w:gridCol w:w="18"/>
        <w:gridCol w:w="18"/>
        <w:gridCol w:w="18"/>
        <w:gridCol w:w="964"/>
        <w:gridCol w:w="18"/>
        <w:gridCol w:w="18"/>
        <w:gridCol w:w="18"/>
        <w:gridCol w:w="37"/>
        <w:gridCol w:w="53"/>
        <w:gridCol w:w="105"/>
        <w:gridCol w:w="4"/>
        <w:gridCol w:w="405"/>
        <w:gridCol w:w="406"/>
        <w:gridCol w:w="195"/>
        <w:gridCol w:w="195"/>
        <w:gridCol w:w="195"/>
        <w:gridCol w:w="1"/>
        <w:gridCol w:w="1"/>
        <w:gridCol w:w="973"/>
        <w:gridCol w:w="565"/>
      </w:tblGrid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879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На­име­но­ва­ние на­се­лен­но­го пунк­та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Зем­ли на­се­лен­но­го пунк­та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 для нужд на­се­ле­ния (паст­бищ­ные и се­но­кос­ные уго­дья.)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Ко­ли­че­ство по­го­ло­вья ско­та по ин­ди­ви­ду­аль­ным и кре­стьян­ским хо­зяй­ствам </w:t>
            </w:r>
          </w:p>
        </w:tc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Объ­ем паст­бищ необ­хо­ди­мых для од­ной еди­ни­цы, га 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Объ­ем необ­хо­ди­мых паст­бищ по нор­ма­ти­ву, га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До­пол­ни­тель­но необ­хо­ди­мые паст­би­ща, га</w:t>
            </w:r>
          </w:p>
        </w:tc>
        <w:tc>
          <w:tcPr>
            <w:tcW w:w="0" w:type="auto"/>
            <w:gridSpan w:val="4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До­пол­ни­тель­ные паст­би­ща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том чис­ле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го­су­дар­ствен­но­го зе­мель­но­го фон­да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Арен­ду­е­мые зем­ли (га)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Се­зон­ные паст­бищ (га)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От­гон­ные паст­бищ (га)</w:t>
            </w:r>
          </w:p>
        </w:tc>
      </w:tr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80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По­селк Те­ре­нө­зек По ин­ди­ви­ду­аль­ным хо­зяй­ствам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 га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-2895,0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КРС-2970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21670,0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37670,8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1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МРС-1579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3473,8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Лошади-1184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15392,0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40535,8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По­селк Те­ре­нө­зек По кре­стьян­ским хо­зяй­ствам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КРС-623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6853,0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9752,0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1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МРС-1765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3883,0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Лошади-147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1911,0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12647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53182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47422,8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0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81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Ай­дар­лы с/о По ин­ди­ви­ду­аль­ным хо­зяй­ствам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401,0 га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Паст­бищ - 9894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-743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8173,0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6283,0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59200,0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59260,0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-1082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2380,4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-416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5408,0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- 14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16177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Ай­дар­лы с/о По кре­стьян­ским хо­зяй­ствам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- 1089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11979,0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3359,0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-98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1274,0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13253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401,0 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9894,0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29430,0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9642,0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292 954,0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82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Ак­жар­ма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 га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- 4887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- 1027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11297,0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23147,8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9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- 2479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5453,8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- 868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11284,0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Вер­блюд- 0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28034,8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Ак­жар­ма с/о По кре­стьян­ским хо­зяй­ствам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- 1264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13904,0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10545,4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9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- 113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15432,4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 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4887,0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43467,2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33692,4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83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Аман­кел­ди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254,0 га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 -20796,0 га,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-2062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22682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17510,8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999 092,0</w:t>
            </w:r>
          </w:p>
        </w:tc>
        <w:tc>
          <w:tcPr>
            <w:tcW w:w="9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-1221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2686,2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-955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12415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-34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523,6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38306,8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Аман­кел­ди с/о По кре­стьян­ским хо­зяй­ствам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- 501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-894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- 453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- 176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16077,2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254,0 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20796,0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54384,0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17510,8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999 092,0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437995,0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84"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Бе­са­рык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кре­стьян­ским хо­зяй­ствам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 га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Паст­бищ -13366,0 га,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-1717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18887,0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-1326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2917,2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Лошади-864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11232,0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-162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2494,8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35531,0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22165,0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574995,0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Бе­са­рык с/о По ин­ди­ви­ду­аль­ным хо­зяй­ствам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-527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5797,0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- 146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-274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- 145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11913,2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 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13366,0 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47443,2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22165,0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574995,0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245877,0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85"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Же­ти­кол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 га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Паст­бищ -2346,0 га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-867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9537,0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12210,4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4355,0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-692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1522,4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- 269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3497,0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14556,4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12210,4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Же­ти­кол с/о По кре­стьян­ским хо­зяй­ствам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-237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1020,6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-38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- 52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2346,0 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13231,0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86"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Н.Или­я­сов с/о По ин­ди­ви­ду­аль­ным хо­зяй­ствам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 га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Паст­бищ -4081,0 га,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КРС-1771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19481,0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23747,0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-745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-516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Н.Или­я­сов с/о По кре­стьян­ским хо­зяй­ствам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- 239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-96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 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3914,4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23747,0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87"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Кал­жан Ахун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 га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Паст­бищ -3040,0 га,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-717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7887,0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10907,0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-775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-335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4355,0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13947,0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10907,0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Кал­жан ахун с/о По кре­стьян­ским хо­зяй­ствам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 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14038,0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10907,0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88"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Ко­га­лы­кол с/о По ин­ди­ви­ду­аль­ным хо­зяй­ствам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226,0 га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 -10037,0 га,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- 1968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21648,0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40976,0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– 2406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5293,2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- 1674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21762,0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-150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51013,2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40976,2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10037,0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74645,8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54571,8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89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Сей­фул­лин с/о По ин­ди­ви­ду­аль­ным хо­зяй­ствам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 га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 14563,0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 - 1027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11297,0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3663,4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- 857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- 388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5044,0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18226,4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Сей­фул­лин с/о По кре­стьян­ским хо­зяй­ствам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КРС- 388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4268,0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- 124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- 67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14563,0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90"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Ток­ма­ған­бе­тов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 га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 21106,0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- 1658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18238,0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7089,8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1048519 га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- 1062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- 514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- 61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28195,8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7089,8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Ток­ма­ған­бе­тов с/о По кре­стьян­ским хо­зяй­ствам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- 661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7271,0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- 61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- 145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- 44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9967,8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21106,0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38163,6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7089,8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1048519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464844,0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91"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Ша­ган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 га</w:t>
            </w:r>
          </w:p>
        </w:tc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-5178,0 га,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- 2539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27929,0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42582,6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- 2521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5546,2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Ло­ша­ди- 1074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13962,0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-21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323,4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47760,6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Ша­ган с/о По кре­стьян­ским хо­зяй­ствам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- 418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1080,0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Ло­ша­ди- 104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-20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 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5178,0 га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54018,0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43662,6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92"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Шир­кей­ли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ин­ди­ви­ду­аль­ным хо­зяй­ствам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 га</w:t>
            </w:r>
          </w:p>
        </w:tc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-5072,0 га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КРС- 2175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23925,0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28966,2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МРС- 567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1247,2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 - 682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8866,0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34038,2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28966,2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Шир­кей­ли с/о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кре­стьян­ским хо­зяй­ствам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КРС- 373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4103,0</w:t>
            </w: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2099,0</w:t>
            </w: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Ло­ша­ди- 236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7171,0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Об­щий: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 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5072,0 га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41209,2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31065,2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93"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Ин­кар­да­рия с/о По ин­ди­ви­ду­аль­ным хо­зяй­ствам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 га</w:t>
            </w:r>
          </w:p>
        </w:tc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-13845,0 га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КРС-453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4983,0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-652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1434,4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Ло­ша­ди-368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Вер­блюд -150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Все­го: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13511,4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434481,0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82000,0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80000,0</w:t>
            </w:r>
          </w:p>
        </w:tc>
      </w:tr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Ин­кар­да­рия с/о По кре­стьян­ским хо­зяй­ствам</w:t>
            </w:r>
          </w:p>
        </w:tc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- 469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5159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- 431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- 330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4290,0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- 70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11475,2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57,0 га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13845,0 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24986,6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434481,0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82000,0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районе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131106,0 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2080250,0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29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94"/>
    <w:bookmarkStart w:name="z1030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га – гектар; КРС – крупнорогатый скот; МРС – мелкорогатый скот.</w:t>
      </w:r>
    </w:p>
    <w:bookmarkEnd w:id="895"/>
    <w:bookmarkStart w:name="z1031" w:id="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896"/>
    <w:bookmarkStart w:name="z1032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7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3" w:id="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6"/>
        <w:gridCol w:w="2253"/>
        <w:gridCol w:w="3943"/>
        <w:gridCol w:w="2674"/>
        <w:gridCol w:w="764"/>
      </w:tblGrid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899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животных в отдаленных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(Кызылкум, Арыскум, Сарысу) 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от отдоленных пастбищ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00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 Теренозек 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01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Айдарлы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02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03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Аманкелди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04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05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Жетикол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06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Н.Илиясов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07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Калжан ахун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08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Когалыкөл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09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Сейфуллин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10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А.Токмаганбетов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11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Шаган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12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Ширкейли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13"/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Инкардария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49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14"/>
    <w:bookmarkStart w:name="z1050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пос- посҰлок; с/о–сельский округ.</w:t>
      </w:r>
    </w:p>
    <w:bookmarkEnd w:id="915"/>
    <w:bookmarkStart w:name="z1051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</w:t>
      </w:r>
    </w:p>
    <w:bookmarkEnd w:id="916"/>
    <w:bookmarkStart w:name="z1052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выпаса и передвижения сельскохозяйственных животных. А также длительность периода выпаса: </w:t>
      </w:r>
    </w:p>
    <w:bookmarkEnd w:id="917"/>
    <w:bookmarkStart w:name="z1053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-длительность период выпаса зависит от видов сельскохозяйственных животных и почвенно-климатических условии;</w:t>
      </w:r>
    </w:p>
    <w:bookmarkEnd w:id="918"/>
    <w:bookmarkStart w:name="z1054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саксаула-кустарниковых степ и степных – 180-200 күн,</w:t>
      </w:r>
    </w:p>
    <w:bookmarkEnd w:id="919"/>
    <w:bookmarkStart w:name="z1055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в пустыне – 150-180 күн, </w:t>
      </w:r>
    </w:p>
    <w:bookmarkEnd w:id="920"/>
    <w:bookmarkStart w:name="z1056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921"/>
    <w:bookmarkStart w:name="z1057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Деление земель района на категории</w:t>
      </w:r>
    </w:p>
    <w:bookmarkEnd w:id="9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2"/>
        <w:gridCol w:w="2426"/>
        <w:gridCol w:w="3380"/>
        <w:gridCol w:w="3381"/>
        <w:gridCol w:w="2421"/>
      </w:tblGrid>
      <w:tr>
        <w:trPr>
          <w:trHeight w:val="30" w:hRule="atLeast"/>
        </w:trPr>
        <w:tc>
          <w:tcPr>
            <w:tcW w:w="6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23"/>
        </w:tc>
        <w:tc>
          <w:tcPr>
            <w:tcW w:w="24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земель</w:t>
            </w:r>
          </w:p>
        </w:tc>
        <w:tc>
          <w:tcPr>
            <w:tcW w:w="33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обводненных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24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 земли общего пользования в сельском хозяйстве 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249 144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131 106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29 210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25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населенных пунктов 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5 191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1 441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26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несельскохозяйственного назначения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76 932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41 709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  <w:bookmarkEnd w:id="927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481 691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27 986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28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водного фонда 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11 325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3 297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29"/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3 436 352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2 661 259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4 260 635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2 866 798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29 210</w:t>
            </w:r>
          </w:p>
        </w:tc>
      </w:tr>
    </w:tbl>
    <w:bookmarkStart w:name="z1067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Сырдарьинский район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 </w:t>
      </w:r>
    </w:p>
    <w:bookmarkEnd w:id="930"/>
    <w:bookmarkStart w:name="z1068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931"/>
    <w:bookmarkStart w:name="z1069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акиматом Сырдарьинского района проведен анализ состояния обеспеченности поголовья скота пастбищами на территориях крестьянских хозяйств и сельских округов. </w:t>
      </w:r>
    </w:p>
    <w:bookmarkEnd w:id="932"/>
    <w:bookmarkStart w:name="z1070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жаркое, засушливое. Среднегодовая температура воздуха в январе — (9–13С), июля — (+29-35С). ). Среднегодовой размер осадков — 100–150 мм. Цвет почва на севере серый, песчанно серый, местность ровная, в центральной части почва песчаная, песчано-глинистая, серого цвета.</w:t>
      </w:r>
    </w:p>
    <w:bookmarkEnd w:id="933"/>
    <w:bookmarkStart w:name="z1071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настоящее время по району количество поголовье составляет: 1129 верблюдов, КРС - 31905, МРС - 25122, лошадей - 13040, птиц - 7742 и а также в аульных округах Сырдарьинсгого района имеются 15 ваннакупочных пунктов, 14 пунктов искуственного осеменения, 14 скотомогильника (биотермческие колодцы). </w:t>
      </w:r>
    </w:p>
    <w:bookmarkEnd w:id="934"/>
    <w:bookmarkStart w:name="z1072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Сырдарьинский района входят 13 аульных округов, 1 поселк.</w:t>
      </w:r>
    </w:p>
    <w:bookmarkEnd w:id="935"/>
    <w:bookmarkStart w:name="z1073" w:id="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ветеринаринарно-санитарии</w:t>
      </w:r>
    </w:p>
    <w:bookmarkEnd w:id="9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4"/>
        <w:gridCol w:w="1778"/>
        <w:gridCol w:w="2104"/>
        <w:gridCol w:w="2104"/>
        <w:gridCol w:w="2105"/>
        <w:gridCol w:w="2105"/>
      </w:tblGrid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937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осеменение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38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 Теренозек 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39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Айдарлы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40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41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Аманкелди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42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43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Жетикол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44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Н.Илиясов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45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Калжан ахун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46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Когалыкөл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47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Сейфуллин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48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А.Токмаганбетов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49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Шаган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50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Ширкейли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51"/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Инкардария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bookmarkStart w:name="z1090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Расшифровка аббревиатур:</w:t>
      </w:r>
    </w:p>
    <w:bookmarkEnd w:id="952"/>
    <w:bookmarkStart w:name="z1091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пос- посҰлок; с/о–сельский округ.</w:t>
      </w:r>
    </w:p>
    <w:bookmarkEnd w:id="953"/>
    <w:bookmarkStart w:name="z1092" w:id="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численнсти сельскохозяйственных животных</w:t>
      </w:r>
    </w:p>
    <w:bookmarkEnd w:id="9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70"/>
        <w:gridCol w:w="904"/>
        <w:gridCol w:w="2218"/>
        <w:gridCol w:w="2218"/>
        <w:gridCol w:w="2219"/>
        <w:gridCol w:w="1835"/>
        <w:gridCol w:w="1836"/>
      </w:tblGrid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55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6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 Теренозек 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57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Айдарлы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58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59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Аманкелди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60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5048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61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Жетикол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62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Н.Илиясов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63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Калжан ахун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64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Когалыкөл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65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Сейфуллин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66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А.Токмаганбетов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67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Шаган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68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Ширкейли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69"/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Инкардария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13365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1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7751</w:t>
            </w:r>
          </w:p>
        </w:tc>
      </w:tr>
    </w:tbl>
    <w:bookmarkStart w:name="z1109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70"/>
    <w:bookmarkStart w:name="z1110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пос- посҰлок; с/о–сельский округ.</w:t>
      </w:r>
    </w:p>
    <w:bookmarkEnd w:id="97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