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e4ec8" w14:textId="63e4e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поселков и сельских округов на 2018-2020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27 декабря 2017 года № 05-16/199. Зарегистрировано Департаментом юстиции Кызылординской области 8 января 2018 года № 6126.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Жанакорганский районный маслихат РЕШИЛ:</w:t>
      </w:r>
    </w:p>
    <w:bookmarkEnd w:id="0"/>
    <w:bookmarkStart w:name="z7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бюджеты поселка и сельских округов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2018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2 558 193,7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Жанакорган – 1 288 237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Шалхия – 97 578,2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Келинтобинский сельский округ – 126 240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Аккорганский сельский округ – 214 819,5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Кожакентский сельский округ – 112 593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Сунакатинский сельский округ – 94 284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Томенарыкский сельский округ – 171 310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Суттикудыкский сельский округ – 126 909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Акуюкский сельский округ – 120 633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Бесарыкский сельский округ – 126 222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Жанарыкский сельский округ – 79 368 тысяч тенге.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120 102,3 тысяч тенге, в том числе: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Жанакорган – 81 623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Шалхия – 5 777,3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Келинтобинский сельский округ – 4 317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Аккорганский сельский округ – 3 310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Кожакентский сельский округ – 3 952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Сунакатинский сельский округ – 3 305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Томенарыкский сельский округ – 4 469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Суттикудыкский сельский округ – 2 987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Акуюкский сельский округ – 4 819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Бесарыкский сельский округ – 3 133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Жанарыкский сельский округ – 2 410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855,7 тысяч тенге, в том числе: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Жанакорган – 346,9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Шалхия – 31,2 тысяч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Келинтобинский сельский округ – 31,2 тысяч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Аккорганский сельский округ – 31,2 тысяч тенге;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Кожакентский сельский округ – 88,2 тысяч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Сунакатинский сельский округ – 31,2 тысяч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Томенарыкский сельский округ – 91,2 тысяч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Суттикудыкский сельский округ – 31,2 тысяч тенге;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Акуюкский сельский округ – 31,2 тысяч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Бесарыкский сельский округ – 67,2 тысяч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Жанарыкский сельский округ – 75 тысяч тенге;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1113,0 тысяч теңге, в том числе: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Суттикудыкский сельский округ – 1113,0 тысяч тенге.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– 2 436 122,7 тысяч тенге: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Жанакорган – 1 206 267,1 тысяч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Шалхия – 91 769,7 тысяч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Келинтобинский сельский округ – 121 891,8 тысяч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Аккорганский сельский округ – 211 478,3 тысяч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Кожакентский сельский округ – 108 552,8 тысяч тенге;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Сунакатинский сельский округ – 90 947,8 тысяч тенге;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Томенарыкский сельский округ – 166 749,8 тысяч 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Суттикудыкский сельский округ – 122 777,8 тысяч тенге;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Акуюкский сельский округ – 115 782,8 тысяч тенге;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Бесарыкский сельский округ – 123 021,8 тысяч тенге;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Жанарыкский сельский округ – 76 883,0 тысяч тенге;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2 558 524,6 тысяч тенге, в том числе: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Жанакорган – 1 288 347,2 тысяч тенге;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Шалхия – 97 578,9 тысяч тенге;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Келинтобинский сельский округ – 126 240,0 тысяч тенге;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Аккорганский сельский округ – 214 828,3 тысяч тенге;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Кожакентский сельский округ – 112 593,3тысяч тенге;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Сунакатинский сельский округ – 94 287,9 тысяч тенге;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Томенарыкский сельский округ – 171 310,0 тысяч тенге;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Суттикудыкский сельский округ – 127 110,6 тысяч тенге;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Акуюкский сельский округ – 120 633,3 тысяч тенге;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Бесарыкский сельский округ – 126 227,1 тысяч тенге;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Жанарыкский сельский округ – 79 368,0 тысяч тенге;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0, в том числе: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0.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финансированиедефицита(использование профицита) бюджета–0;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330,9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Жанакорганского районного маслихата Кызылординской области от 26.12.2018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субвенции выделенные из районного бюджета бюджетам поселков и сельских округов на 2018 год в объеме 2 088 869,0 тысяч тенге, в том числе: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Жанакорган 1 000 696,1 тысяч тенге;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Шалхия 82 200,5 тысяч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Келинтобинский сельский округ 105 453,8 тысяч тенге;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Аккорганский сельский округ 166 035,8 тысяч тенге;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Кожакентский сельский округ 103 863,8 тысяч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Сунакатинский сельский округ 83 387,8 тысяч тенге;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Томенарыкский сельский округ 144 152,8 тысяч тенге;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Суттикудыкский сельский округ 113 881,8 тысяч тенге;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Акуюкский сельский округ 101 079,8 тысяч тенге;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Бесарыкский сельский округ 115 689,8 тысяч тенге;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Жанарыкский сельский округ 72 427,0 тысяч тенге.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2018 года и подлежит официальному опубликованию. 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ХІХ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Жанакорганского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Жанакорганского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Жанакорганского районного маслихатaот 27 декабря 2017 года № 05-16/199 </w:t>
            </w:r>
          </w:p>
        </w:tc>
      </w:tr>
    </w:tbl>
    <w:bookmarkStart w:name="z90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поселка на 2018 года поселка Жанакорган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Жанакорганского районного маслихата Кызылординской области от 26.12.2018 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1 288 237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1 206 267,1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1 206 267,1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1 206 267,1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1 288 347,2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942 941,2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934 384,2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934 384,2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934 384,2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Жанакорганского районного маслихатaот 27 декабря 2017 года № 05-16/199 </w:t>
            </w:r>
          </w:p>
        </w:tc>
      </w:tr>
    </w:tbl>
    <w:bookmarkStart w:name="z151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поселка на 2019 года поселка Жанакорган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9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Жанакорганского районного маслихатaот 27 декабря 2017 года № 05-16/199 </w:t>
            </w:r>
          </w:p>
        </w:tc>
      </w:tr>
    </w:tbl>
    <w:bookmarkStart w:name="z208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поселка на 2020 года поселка Жанакорган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22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1 181 069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поступленийго Банка Республики Казахстан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1 096 488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1 096 488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1 181 069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3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3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4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Жанакорганского районного маслихатaот 27 декабря 2017 года № 05-16/199 </w:t>
            </w:r>
          </w:p>
        </w:tc>
      </w:tr>
    </w:tbl>
    <w:bookmarkStart w:name="z265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поселка на 2018 года поселка Шалхия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Жанакорганского районного маслихата Кызылординской области от 26.12.2018 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91 769,7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Жанакорганского районного маслихатaот 27 декабря 2017 года № 05-16/199 </w:t>
            </w:r>
          </w:p>
        </w:tc>
      </w:tr>
    </w:tbl>
    <w:bookmarkStart w:name="z324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на 2019 года поселка Шалхия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16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7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Жанакорганского районного маслихатaот 27 декабря 2017 года № 05-16/199 </w:t>
            </w:r>
          </w:p>
        </w:tc>
      </w:tr>
    </w:tbl>
    <w:bookmarkStart w:name="z383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на 2020 года поселка Шалхия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20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1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2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Жанакорганского районного маслихатaот 27 декабря 2017 года № 05-16/199 </w:t>
            </w:r>
          </w:p>
        </w:tc>
      </w:tr>
    </w:tbl>
    <w:bookmarkStart w:name="z442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Келинтобинского сельского округа</w:t>
      </w:r>
    </w:p>
    <w:bookmarkEnd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Жанакорганского районного маслихата Кызылординской области от 26.12.2018 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121 891,8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Жанакорганского районного маслихатaот 27 декабря 2017 года № 05-16/199 </w:t>
            </w:r>
          </w:p>
        </w:tc>
      </w:tr>
    </w:tbl>
    <w:bookmarkStart w:name="z499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2019 год Келинтобинского сельского округа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6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Жанакорганского районного маслихатaот 27 декабря 2017 года № 05-16/199 </w:t>
            </w:r>
          </w:p>
        </w:tc>
      </w:tr>
    </w:tbl>
    <w:bookmarkStart w:name="z554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Келинтобинского сельского округа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0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Жанакорганскогорайонного маслихатaот 27 декабря 2017 года № 05-16/199 </w:t>
            </w:r>
          </w:p>
        </w:tc>
      </w:tr>
    </w:tbl>
    <w:bookmarkStart w:name="z609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Аккорганского сельского округа</w:t>
      </w:r>
    </w:p>
    <w:bookmarkEnd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– в редакции решения Жанакорганского районного маслихата Кызылординской области от 26.12.2018 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214 819,5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211 478,3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211 478,3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211 478,3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решению Жанакорганскогорайонного маслихата от 27 декабря 2017 года № 05-16/199 </w:t>
            </w:r>
          </w:p>
        </w:tc>
      </w:tr>
    </w:tbl>
    <w:bookmarkStart w:name="z664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2019 год Аккорганского сельского округа</w:t>
      </w:r>
    </w:p>
    <w:bookmarkEnd w:id="3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4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к решению Жанакорганского районного маслихата от 27 декабря 2017 года № 05-16/199 </w:t>
            </w:r>
          </w:p>
        </w:tc>
      </w:tr>
    </w:tbl>
    <w:bookmarkStart w:name="z719" w:id="3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Аккорганского сельского округа</w:t>
      </w:r>
    </w:p>
    <w:bookmarkEnd w:id="3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9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Жанакорганскогорайонного маслихата от 27 декабря 2017 года № 05-16/199 </w:t>
            </w:r>
          </w:p>
        </w:tc>
      </w:tr>
    </w:tbl>
    <w:bookmarkStart w:name="z774" w:id="4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Кожакенткого сельского округа </w:t>
      </w:r>
    </w:p>
    <w:bookmarkEnd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– в редакции решения Жанакорганского районного маслихата Кызылординской области от 26.12.2018 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108 552,8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108 552,8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108 552,8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112 593,3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к решению Жанакорганского районного маслихата от 27 декабря 2017 года № 05-16/199 </w:t>
            </w:r>
          </w:p>
        </w:tc>
      </w:tr>
    </w:tbl>
    <w:bookmarkStart w:name="z831" w:id="4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2019 год Кожакенткого сельского округа</w:t>
      </w:r>
    </w:p>
    <w:bookmarkEnd w:id="4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3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15 к решению Жанакорганскогорайонного маслихата от 27 декабря 2017 года № 05-16/199 </w:t>
            </w:r>
          </w:p>
        </w:tc>
      </w:tr>
    </w:tbl>
    <w:bookmarkStart w:name="z884" w:id="4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Кожакенткого сельского округа</w:t>
      </w:r>
    </w:p>
    <w:bookmarkEnd w:id="4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7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решению маслихатa Жанакорганского районного от 27 декабря 2017 года № 05-16/199 </w:t>
            </w:r>
          </w:p>
        </w:tc>
      </w:tr>
    </w:tbl>
    <w:bookmarkStart w:name="z939" w:id="5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Сунакатинского сельского округа </w:t>
      </w:r>
    </w:p>
    <w:bookmarkEnd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– в редакции решения Жанакорганского районного маслихата Кызылординской области от 26.12.2018 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90 947,8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17 к решению Жанакорганского районного маслиахата от 27 декабря 2017 года № 05-16/199 </w:t>
            </w:r>
          </w:p>
        </w:tc>
      </w:tr>
    </w:tbl>
    <w:bookmarkStart w:name="z994" w:id="5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2019 год Сунакатинского сельского округа </w:t>
      </w:r>
    </w:p>
    <w:bookmarkEnd w:id="5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1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8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18 к решению Жанакорганскогорайонного маслихата от 27 декабря 2017 года № 05-16/199 </w:t>
            </w:r>
          </w:p>
        </w:tc>
      </w:tr>
    </w:tbl>
    <w:bookmarkStart w:name="z1050" w:id="5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Сунакатинского сельского округа </w:t>
      </w:r>
    </w:p>
    <w:bookmarkEnd w:id="5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2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5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1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9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0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2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1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к решению Жанакорганскогорайонного маслиахата от 27 декабря 2017 года № 05-16/199 </w:t>
            </w:r>
          </w:p>
        </w:tc>
      </w:tr>
    </w:tbl>
    <w:bookmarkStart w:name="z1105" w:id="5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Томенарыкского сельского округа </w:t>
      </w:r>
    </w:p>
    <w:bookmarkEnd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– в редакции решения Жанакорганского районного маслихата Кызылординской области от 26.12.2018 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166 749,8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20 к решению Жанакорганскогорайонного маслихата от 27 декабря 2017 года № 05-16/199 </w:t>
            </w:r>
          </w:p>
        </w:tc>
      </w:tr>
    </w:tbl>
    <w:bookmarkStart w:name="z1166" w:id="5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2019 год Томенарыкского сельского округа </w:t>
      </w:r>
    </w:p>
    <w:bookmarkEnd w:id="5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7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9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8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9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0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1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2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8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3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6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0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7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1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2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3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4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5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6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7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8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9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0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1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2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3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4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5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6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7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8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9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0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1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2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3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4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5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6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7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8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9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0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1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21 к решению Жанакорганскогорайонного маслихата от 27 декабря 2017 года № 05-16/199 </w:t>
            </w:r>
          </w:p>
        </w:tc>
      </w:tr>
    </w:tbl>
    <w:bookmarkStart w:name="z1223" w:id="6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Томенарыкского сельского округа </w:t>
      </w:r>
    </w:p>
    <w:bookmarkEnd w:id="6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4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5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6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7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8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9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5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0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3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4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4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8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9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0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1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2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3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4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5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6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7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8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9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0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1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2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3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4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5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6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7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8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9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0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1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2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3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4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5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6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7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8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к решению Жанакорганского районного маслихата от 27 декабря 2017 года № 05-16/199 </w:t>
            </w:r>
          </w:p>
        </w:tc>
      </w:tr>
    </w:tbl>
    <w:bookmarkStart w:name="z1280" w:id="6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Суттикудыкского сельского округа </w:t>
      </w:r>
    </w:p>
    <w:bookmarkEnd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– в редакции решения Жанакорганского районного маслихата Кызылординской области от 26.12.2018 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122 777,8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122 777,8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122 777,8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127 110,6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23 к решению Жанакорганского районного маслихата от 27 декабря 2017 года № 05-16/199 </w:t>
            </w:r>
          </w:p>
        </w:tc>
      </w:tr>
    </w:tbl>
    <w:bookmarkStart w:name="z1338" w:id="6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2019 год Суттикудыкского сельского округа </w:t>
      </w:r>
    </w:p>
    <w:bookmarkEnd w:id="6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9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7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0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1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2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3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4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5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1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4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7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8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8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2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3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4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5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6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7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8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9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0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1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2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3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4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5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6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7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8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9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0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1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2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7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3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4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5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6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7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8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9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0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1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2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24 к решению Жанакорганского районного маслихата от 27 декабря 2017 года № 05-16/199 </w:t>
            </w:r>
          </w:p>
        </w:tc>
      </w:tr>
    </w:tbl>
    <w:bookmarkStart w:name="z1394" w:id="7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Суттикудыкского сельского округа </w:t>
      </w:r>
    </w:p>
    <w:bookmarkEnd w:id="7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5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2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6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7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8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9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0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1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7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0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3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3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4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8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9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0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1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2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3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4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5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6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7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8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9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0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1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2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3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4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5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6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7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8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7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9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0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1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2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3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4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5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6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7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8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к решению Жанакорганского районного маслихата от 27 декабря 2017 года № 05-16/199 </w:t>
            </w:r>
          </w:p>
        </w:tc>
      </w:tr>
    </w:tbl>
    <w:bookmarkStart w:name="z1450" w:id="7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на 2018 год Акуюкского сельского округа </w:t>
      </w:r>
    </w:p>
    <w:bookmarkEnd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– в редакции решения Жанакорганского районного маслихата Кызылординской области от 26.12.2018 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115 782,8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120 633,3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26 к решению Жанакорганского районного маслихата от 27 декабря 2017 года № 05-16/199 </w:t>
            </w:r>
          </w:p>
        </w:tc>
      </w:tr>
    </w:tbl>
    <w:bookmarkStart w:name="z1506" w:id="7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2019 год Акуюкского сельского округа</w:t>
      </w:r>
    </w:p>
    <w:bookmarkEnd w:id="7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7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6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8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9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0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1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2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3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9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2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5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77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6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0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1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2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3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4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5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6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7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8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9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0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1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2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3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4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5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6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7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8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9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0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7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1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2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3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4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5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6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7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8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9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0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27 к решению Жанакорганского районного маслихата от 27 декабря 2017 года № 05-16/199 </w:t>
            </w:r>
          </w:p>
        </w:tc>
      </w:tr>
    </w:tbl>
    <w:bookmarkStart w:name="z1562" w:id="8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Акуюкского сельского округа </w:t>
      </w:r>
    </w:p>
    <w:bookmarkEnd w:id="8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3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0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4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5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6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7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8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9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5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8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1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2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6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7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8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9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0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1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2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3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4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5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6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7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8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9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0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1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2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3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4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5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6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8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7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8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9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0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1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2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3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4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5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6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28 к решению Жанакорганского районного маслихата от 27 декабря 2017 года № 05-16/199 </w:t>
            </w:r>
          </w:p>
        </w:tc>
      </w:tr>
    </w:tbl>
    <w:bookmarkStart w:name="z1618" w:id="8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Бесарыкского сельского округа </w:t>
      </w:r>
    </w:p>
    <w:bookmarkEnd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– в редакции решения Жанакорганского районного маслихата Кызылординской области от 26.12.2018 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123 021,8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126 227,1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29 к решению Жанакорганского районного маслихата от 27 декабря 2017 года № 05-16/199 </w:t>
            </w:r>
          </w:p>
        </w:tc>
      </w:tr>
    </w:tbl>
    <w:bookmarkStart w:name="z1675" w:id="8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2019 год Бесарыкского сельского округа </w:t>
      </w:r>
    </w:p>
    <w:bookmarkEnd w:id="8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6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7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8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9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0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1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7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2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5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6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6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0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1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2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3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4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5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6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7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8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9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0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1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2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3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4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5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6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7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8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9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0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8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1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2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3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4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5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6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7"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8"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9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0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30 к решению Жанакорганского районного маслихата от 27 декабря 2017 года № 05-16/199 </w:t>
            </w:r>
          </w:p>
        </w:tc>
      </w:tr>
    </w:tbl>
    <w:bookmarkStart w:name="z1732" w:id="8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Бесарыкского сельского округа </w:t>
      </w:r>
    </w:p>
    <w:bookmarkEnd w:id="8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3"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4"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5"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6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7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8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4"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9"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2"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0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3"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7"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8"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9"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0"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1"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2"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3"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4"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5"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6"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7"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8"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9"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0"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1"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2"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3"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4"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5"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6"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7"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9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8"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9"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0"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1"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2"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3"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4"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5"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6"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7"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31 к решению Жанакорганского районного маслихата от 27 декабря 2017 года № 05-16/199 </w:t>
            </w:r>
          </w:p>
        </w:tc>
      </w:tr>
    </w:tbl>
    <w:bookmarkStart w:name="z1789" w:id="9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Жанарыкского сельского округа </w:t>
      </w:r>
    </w:p>
    <w:bookmarkEnd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– в редакции решения Жанакорганского районного маслихата Кызылординской области от 26.12.2018 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32 к решению Жанакорганского районного маслихата от 27 декабря 2017 года № 05-16/199 </w:t>
            </w:r>
          </w:p>
        </w:tc>
      </w:tr>
    </w:tbl>
    <w:bookmarkStart w:name="z1846" w:id="9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2019 год Жанарыкского сельского округа </w:t>
      </w:r>
    </w:p>
    <w:bookmarkEnd w:id="9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7"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3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8"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9"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0"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1"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2"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8"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3"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 закрепленные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6"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9"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4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0"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4"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5"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6"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7"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8"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9"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0"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1"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2"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3"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4"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5"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6"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7"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8"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9"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0"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1"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2"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3"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4"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9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5"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6"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7"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8"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9"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0"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1"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2"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3"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4"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33 к решению Жанакорганского районного маслихата от 27 декабря 2017 года № 05-16/199 </w:t>
            </w:r>
          </w:p>
        </w:tc>
      </w:tr>
    </w:tbl>
    <w:bookmarkStart w:name="z1906" w:id="9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Жанарыкского сельского округа </w:t>
      </w:r>
    </w:p>
    <w:bookmarkEnd w:id="9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7"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8"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9"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0"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1"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2"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8"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3"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 закрепленные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6"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9"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9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0"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4"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5"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6"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7"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8"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9"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0"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1"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2"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3"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4"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5"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6"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7"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8"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9"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0"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1"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2"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3"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4"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5"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6"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7"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8"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9"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0"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1"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2"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3"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4"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