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a476d1" w14:textId="8a476d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Жанакорган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Жанакорганского районного маслихата Кызылординской области от 16 ноября 2017 года № 05-16/166. Зарегистрировано Департаментом юстиции Кызылординской области 13 декабря 2017 года № 6071.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Жанакорганнский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району Жанакорган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 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ХVІ сессии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Жанакорганского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К.Исаханов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Жанакорганского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Е.Ильясов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Жанакорганского районного маслихатa от 16 ноября 2017 года № 05-16/166 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управлению пастбищами и их использованию по району Жанакорган на 2017-2018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Приемлемые 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 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9"/>
    <w:bookmarkStart w:name="z1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знаки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39370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27"/>
        <w:gridCol w:w="8073"/>
      </w:tblGrid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объекта</w:t>
            </w:r>
          </w:p>
          <w:bookmarkEnd w:id="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Турлыбаев Калдыбай к/х "Ержан"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Турлыбаев Калдыбай к/х "Ержан"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Турлыбаев Калдыбай к/х "Ержан"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Суюндиков Абдимажит к/х "Әбдимәжит"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Суюндиков Абдимажит к/х "Әбдімәжит"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Суюндиков Абдимажит к/х "Әбдімәжит"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Абдимажит к/х "Әбдімәжит"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Бауыржан к/х "Шарипбеков"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Кенжаев Абдумажит к/х "Нұрбатыр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Әшимханов Бакберген к/х "Бәймен 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Кулмахан к/х "Отарбай"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Кулмахан к/х "Отарбай"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Кулмахан к/х "Отарбай"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Кулмахан к/х "Отарбай"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Кулмахан к/х "Отарбай"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Кансеитов Абдигаппар к/х "Кансейіт"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Кансеитов Абдигаппар к/х "Кансейіт"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Кансеитов Абдигаппар к/х "Кансейіт"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Кансеитов Абдигаппар к/х "Кансейіт"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Кансеитов Абдигаппар к/х "Кансейіт"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Кижиров Кенбай к/х "Балжеке"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Кижиров Кенбай к/х "Балжеке"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Кижиров Кенбай к/х "Балжеке"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Кижиров Кенбай к/х "Балжеке"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Кижиров Кенбай к/х "Балжеке"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 Абибулла к/х "Жер 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 Абибулла к/х "Жер 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 Абибулла к/х "Жер 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Ауелбек к/х "Сығанак"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Ауелбек к/х "Сығанак"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Ауелбек к/х "Сығанак"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Ауелбек к/х "Сығанак"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Балгабаев Азиз к/х "Дос"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Карсыбай к/х "Ак-Мирас"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Карсыбай к/х "Ак-Мирас"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Карсыбай к/х "Ак-Мирас"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Карсыбай к/х "Ак-Мирас"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Кенджаев Балабек к/х "Айбын"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Кенджаев Балабек к/х "Айбын"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Умирбаев Калмырза к/х "Токсанбай"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Умирбаев Калмырза к/х "Токсанбай"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Умирбаев Калмырза к/х "Токсанбай"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Умирбаев Калмырза к/х "Токсанбай"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Данабеков Орал к/х "Жидебай"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Данабеков Орал к/х "Жидебай"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Данабеков Орал к/х "Жидебай"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Шайхимбеков Мухан к/х "Беласар"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Шайхимбеков Мухан к/х "Беласар"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Шайхимбеков Мухан к/х "Беласар"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Шайхимбеков Мухан к/х "Беласар"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Еримбетов Куаныш к/х "Отан"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Еримбетов Куаныш к/х "Отан"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Медеуов Ербол "Төле би"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Кенжаев Абдумалик к/х "Таң"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Кенжаев Абдумалик к/х "Таң"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Кенжаев Абдумалик к/х "Таң"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Кенжаев Абдумалик к/х "Таң"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Кауканов Абдирахман к/х "Ұшкын"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Кауканов Абдирахман к/х "Ұшкын"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Адирбеков Серик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Адирбеков Серик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Сариев Акынбай к/х "Нұр-Асыл"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Сариев Акынбай к/х "Нұр-Асыл"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Ашим к/х "Береке-1"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Ашим к/х "Береке-1"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Ашим к/х "Береке-1"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Ахмет к/х "Үңгір бұлак"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Ахмет к/х "Үңгір бұлак"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Ахмет к/х "Үңгір бұлак"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Ахмет к/х "Үңгір бұлак"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Ертаев Улыкбек к/х "Алаш"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Ертаев Улыкбек к/х "Алаш"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Байсынов Бекболат "Адилет"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Сандибек.Балтабайулы к/х "Кеңсаз"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Балходжаева к/х "Балходжаева 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Балходжаева к/х "Балходжаева 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Балходжаева к/х "Балходжаева 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Балходжаева к/х "Балходжаева 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"Абдурахман ИЖ" к/х Абдурахман Кансейтов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Айдос к/х "Бастау"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Айдос к/х "Бастау"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Айдос к/х "Бастау"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Айдос к/х "Бастау"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Балходжаев Мадибек к/х "Еркебұлан-Нұртөре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Балходжаев Мадибек к/х "Еркебұлан-Нұртөре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Балходжаев Мадибек к/х "Еркебұлан-Нұртөре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Балходжаев Мадибек к/х "Еркебұлан-Нұртөре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Акын Орымбаев "Екпінді"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Кенжебеков Абдимажит /кх "Дильман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Мухатов Сабит к/х "Калғандария"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Тайланов Аллдияр к/х "Алмалы"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Шайзатханов Жора к/х "Жумахан"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Палжанов Мурат к/х "Төменарык"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Мырзабеков Мухит к/х "Мырзабек"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Мырзабеков Мухит к/х "Мырзабек"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Мырзабеков Мухит к/х "Мырзабек"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Кожаметов Сакен к/х "Оймакты"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Досмагамбетов Самат к/х "Камбаркөл"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Досмагамбетов Самат к/х "Камбаркөл"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Досмагамбетов Самат к/х "Камбаркөл"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Айтөреев Бакыт к/х "Жасымбай"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Айтөреев Бакыт к/х "Жасымбай"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Изатуллаев Даулет к/х "Даулет"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Кунтуаров Сабит К/х "Нуртаза"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Тукубаева Кулмырза к/х "Ата кәсіп"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Тукубаева Кулмырза к/х "Ата кәсіп"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Тукубаева Кулмырза к/х "Ата кәсіп"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Жадигеров Абдирейм к/х "Абай"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Жадигеров Абдирейм к/х "Абай"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Жунисова Гулназ к/х "Кызылбайыр"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Шоманова Карлыгаш к/х "Календар"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Шоманова Карлыгаш к/х "Календар"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Шоманова Карлыгаш к/х "Календар"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Журсин Калмурат к/х "Кайнеке"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Журсин Калмурат к/х "Кайнеке"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Журсин Калмурат к/х "Кайнеке"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Журсин Калмурат к/х "Кайнеке"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Ауелбеков Бакдаулет к/х "Кырғызбек"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Жусипбеков Ибадулла к/х "Бектур"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Дауренбеков Сабит к/х "Өркен"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Дауренбеков Сабит к/х "Өркен"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Дауренбеков Сабит к/х "Өркен"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Апырайов Шахмардан к/х "Алмалык"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Байкенжеев Жалгас к/х "Шадымхан"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Байкенжеев Жалгас к/х "Шадымхан"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Байкенжеев Жалгас к/х "Шадымхан"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Кудияров Ержан к/х "Акжан"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Кудияров Ержан к/х "Акжан"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Кудияров Ержан к/х "Акжан"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Ергешбаев Абай к/х "Самат"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Кенжай Абенова к/х "Арыстан"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Кенжай Абенова к/х "Арыстан"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Кенжай Абенова к/х "Арыстан"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Кенжай Абенова к/х "Арыстан"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Кұлбаев к/х "Канат"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Кұлбаев к/х "Канат"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Кұлбаев к/х "Канат"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Кұлбаев к/х "Канат"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Кұлбаев к/х "Канат"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Темирбек к/х "Нұрболат"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Бегалиев Серик к/х "Бағлан-Би"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Бегалиев Серик к/х "Бағлан-Би"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Бегалиев Серик к/х "Бағлан-Би"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Бегалиев Серик к/х "Бағлан-Би"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Бегалиев Серик к/х "Бағлан-Би"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Койшугулов Абдималик к/х "Кожамберді"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1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1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1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1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1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1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1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1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1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1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1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 Муятов к/х "Ғани"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Бекмурзаева Есенкул к/х "Арон"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Бекмурзаева Есенкул к/х "Арон"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Бекмурзаева Есенкул к/х "Арон"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Алмурат к/х "Сайлау"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Алмурат к/х "Сайлау"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Алмурат к/х "Сайлау"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Алмурат к/х "Сайлау"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Алмурат к/х "Сайлау"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Нарымбетов Базарбек к/х "Жомарт"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Калдибеков Жанибек к/х "Жамбыл"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Калдибеков Жанибек к/х "Жамбыл"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Жусипбеков Досан К/х "Еламан"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Жусипбеков Досан К/х "Еламан"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Жусипбеков Досан К/х "Еламан"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Арман К/х "Аксұңкар"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Арман К/х "Аксұңкар"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Арман К/х "Аксұңкар"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 Жумабек к/х "Кыр ауыл"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 Жумабек к/х "Кыр ауыл"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 Жумабек к/х "Кыр ауыл"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Халит Жумабек к/х "Кыр ауыл"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Галия Алдиярова к/х "каракат-Б"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Галия Алдиярова к/х "каракат-Б"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Галия Алдиярова к/х "каракат-Б"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Калмырзаев Болат к/х "Амангелді"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Айдарбеков Кайрат к/х "Жұлдыз"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Айдарбеков Кайрат к/х "Жұлдыз"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Айдарбеков Кайрат к/х "Жұлдыз"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Абжалов Ардак к/х "Мейірім"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Абжалов Ардак к/х "Мейірім"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Абжалов Ардак к/х "Мейірім"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Абжалов Ардак к/х "Мейірім"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Абжалов Ардак к/х "Мейірім"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Абжалов Ардак к/х "Мейірім"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Шеримбет Сарыбай к/х "Байтілес"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Шеримбет Сарыбай к/х "Байтілес"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Шеримбет Сарыбай к/х "Байтілес"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Шеримбет Сарыбай к/х "Байтілес"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Абилдаев Сабит к/х "Есеи"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Жүсипбек Маралбек к/х "Кұмсуат"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Жүсіпбек Маралбек к/х "Кұмсуат"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Оразгелдиев Алмахан к/х "Ерлан"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Оразгелдиев Алмахан к/х "Ерлан"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Торегелдиев Зарлыхан к/х "Аккұтан"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Торегелдиев Зарлыхан к/х "Аккұтан"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Торегелдиев Зарлыхан к/х "Аккұтан"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Нурадин Сейфулла к/х "Нурадин"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Нурадин Сейфулла к/х "Нурадин"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Нурадин Сейфулла к/х "Нурадин"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Мусабеков Ербол к/х "Малдыбай"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Мусабеков Ербол к/х "Малдыбай"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Мусабеков Ербол к/х "Малдыбай"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Мусабеков Ербол к/х "Малдыбай"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 Ержан к/х "Досымжан"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 Ержан к/х "Досымжан"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Таңатар Ержан к/х "Досымжан"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Аскар к/х "Нуртилеу"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Аскар к/х "Нуртилеу"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Аскар к/х "Нуртилеу"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Аскар к/х "Нуртилеу"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2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2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2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2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Ашимханова Арай к/х "Асылхан"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2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Курбанали к/х "Нұр-береке"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2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Курбанали к/х "Нұр-береке"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2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Курбанали к/х "Нұр-береке"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2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Шоханулы к/х "Нұртас"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2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Шоханулы к/х "Нұртас"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2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Шоханулы к/х "Нұртас"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  <w:bookmarkEnd w:id="2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 Шоханулы к/х "Нұртас"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  <w:bookmarkEnd w:id="2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Жаксат Абдраимов "Жайна"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  <w:bookmarkEnd w:id="2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Жаксат Абдраимов к/х "Жайна"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bookmarkEnd w:id="2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Турманбетов к/х "Мұрагер"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2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Турманбетов к/х "Мұрагер"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  <w:bookmarkEnd w:id="2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Аширбеков Жалгас к/х "Карасай"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  <w:bookmarkEnd w:id="2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Исмайлов Оспан к/х "Бәкір"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  <w:bookmarkEnd w:id="2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Кошкаров Асылбек к/х "Шокан"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  <w:bookmarkEnd w:id="2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Усенов Куаныш к/х "Үсен Бауы"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3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Торежанов Серик к/х "Акболат"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  <w:bookmarkEnd w:id="3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Торежанов Серик к/х "Акболат"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  <w:bookmarkEnd w:id="3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Торежанов Серик к/х "Акболат"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3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Торежанов Серик к/х "Акболат"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3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Торежанов Серик к/х "Акболат"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3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Утегенов Арын к/х "Әлмен"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bookmarkEnd w:id="3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Скендир Бакыт к/х "Әбдімахан"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  <w:bookmarkEnd w:id="3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Скендир Бакыт к/х "Әбдімахан"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  <w:bookmarkEnd w:id="3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Оспан к/х "Айдархан-Б"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3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Оспан к/х "Айдархан-Б"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  <w:bookmarkEnd w:id="3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Көшербаев Арипхан к/х "Караман"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3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Райсов Саулебек к/х "Саулебек"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  <w:bookmarkEnd w:id="3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Райсов Саулебек к/х "Саулебек"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  <w:bookmarkEnd w:id="3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Ахпанбетов Корган к/х "Таза кұдык"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  <w:bookmarkEnd w:id="3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 Махсут к/х "Рахым"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  <w:bookmarkEnd w:id="3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Рахимов Махсут к/х "Рахым"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  <w:bookmarkEnd w:id="3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Махсут к/х "Рахым"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  <w:bookmarkEnd w:id="3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Махсут к/х "Рахым"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  <w:bookmarkEnd w:id="3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Марлен Искаков "Искаков"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  <w:bookmarkEnd w:id="3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Сматов Нартай к/х "Акылбай"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  <w:bookmarkEnd w:id="3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Сматов Нартай к/х "Акылбай"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  <w:bookmarkEnd w:id="3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Сматов Нартай к/х "Акылбай"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3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Аптаев Мухтар к/х "Үміт"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  <w:bookmarkEnd w:id="3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Аптаев Мухтар к/х "Үміт"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  <w:bookmarkEnd w:id="3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Аптаев Мухтар к/х "Үміт"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  <w:bookmarkEnd w:id="3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Аптаев Мухтар к/х "Үміт"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  <w:bookmarkEnd w:id="3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Аптаев Мухтар к/х "Үміт"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3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Калдарбек к/х "Калдарбек"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  <w:bookmarkEnd w:id="3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Калдарбек к/х "Калдарбек"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  <w:bookmarkEnd w:id="3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Ибишев Калдарбек к/х "Калдарбек"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  <w:bookmarkEnd w:id="3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Рахым к/х "Мирас-К"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3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Рахым к/х "Мирас-К"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3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Рахым к/х "Мирас-К"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3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Рахым к/х "Мирас-К"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  <w:bookmarkEnd w:id="3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Рахым к/х "Мирас-К"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  <w:bookmarkEnd w:id="3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Камбарбек Омар к/х "Камбарбек"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  <w:bookmarkEnd w:id="3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Камбарбек Омар к/х "Камбарбек"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  <w:bookmarkEnd w:id="3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Камбарбек Омар к/х "Камбарбек"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  <w:bookmarkEnd w:id="3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Абилтанов Пернебек к/х "Ерғазы"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  <w:bookmarkEnd w:id="3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Абилтанов Пернебек к/х "Ерғазы"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  <w:bookmarkEnd w:id="3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Токбатиров Алдаберген к/х "Сәуір"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  <w:bookmarkEnd w:id="3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Токбатиров Алдаберген к/х "Сәуір"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  <w:bookmarkEnd w:id="3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Токбатиров Алдаберген к/х "Сәуір"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3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Калманов Курбан к\х Менликожа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  <w:bookmarkEnd w:id="3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Искендиров к/х "Болашак"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  <w:bookmarkEnd w:id="3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Курбанбай к/х "Арын"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  <w:bookmarkEnd w:id="3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 Камалов к/х "Серікболсын"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  <w:bookmarkEnd w:id="3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Ашим.Берженбаев к/х "Рай"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  <w:bookmarkEnd w:id="3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Ашим.Берженбаев к/х "Рай"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  <w:bookmarkEnd w:id="3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Ашим.Берженбаев к/х "Рай"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  <w:bookmarkEnd w:id="3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Ашим.Берженбаев к/х "Рай"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  <w:bookmarkEnd w:id="3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Калмаш "Саду" к/х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  <w:bookmarkEnd w:id="3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Калмаш "Саду" к/х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  <w:bookmarkEnd w:id="3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Ходжаев Гаппар к/х "Мырзатай"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3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Ходжаев Гаппар к/х "Мырзатай"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3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Ходжаев Гаппар к/х "Мырзатай"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3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Жиенбаев Махмуд к/х "Жиенбай"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  <w:bookmarkEnd w:id="3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Жиенбаев Махмуд к/х "Жиенбай"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3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Жиенбаев Махмуд к/х "Жиенбай"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  <w:bookmarkEnd w:id="3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  <w:bookmarkEnd w:id="3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  <w:bookmarkEnd w:id="3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3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3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  <w:bookmarkEnd w:id="3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3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Кенимбаев Серикбай к/х "Асхат"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  <w:bookmarkEnd w:id="3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3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bookmarkEnd w:id="3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  <w:bookmarkEnd w:id="3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  <w:bookmarkEnd w:id="3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  <w:bookmarkEnd w:id="3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3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Мухтар к/х "Сенім"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  <w:bookmarkEnd w:id="3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Жумадуллев Асхатбек к/х "Дихан баба"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  <w:bookmarkEnd w:id="3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Жумадуллев Асхатбек к/х "Дихан баба"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3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Нурмуханбет к/х "Бектас"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  <w:bookmarkEnd w:id="3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Нурмуханбет к/х "Бектас"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  <w:bookmarkEnd w:id="3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Нурмуханбет к/х "Бектас"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  <w:bookmarkEnd w:id="3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Нурмуханбет к/х "Бектас"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  <w:bookmarkEnd w:id="3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Нышанбеков Абдижалел к/х "Сансызбай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  <w:bookmarkEnd w:id="3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Нышанбеков Абдижалел к/х "Сансызбай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  <w:bookmarkEnd w:id="3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Нышанбеков Абдижалел к/х "Сансызбай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  <w:bookmarkEnd w:id="3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Жауенов Ержан к/х "Жауен"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  <w:bookmarkEnd w:id="3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Мухишев Аширбай к/х "Ғанибет"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bookmarkEnd w:id="3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Мухишев Аширбай к/х "Ғанибет"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  <w:bookmarkEnd w:id="3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Мухишев Аширбай к/х "Ғанибет"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  <w:bookmarkEnd w:id="3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Мухишев Аширбай к/х "Ғанибет"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3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Мухишев Аширбай к/х "Ғанибет"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  <w:bookmarkEnd w:id="3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Оксикбаев Отеген к/х "Өтеген"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3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Оксикбаев Отеген к/х "Өтеген"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  <w:bookmarkEnd w:id="3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Оксикбаев Отеген к/х "Өтеген"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  <w:bookmarkEnd w:id="3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Жапеков Асыл к/х "Өтеш"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bookmarkEnd w:id="3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Жапеков Асыл к/х "Өтеш"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3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Жапеков Асыл к/х "Өтеш"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  <w:bookmarkEnd w:id="3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Кайрат к/х "Акбота"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3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Кайрат к/х "Акбота"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  <w:bookmarkEnd w:id="3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Кайрат к/х "Акбота"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  <w:bookmarkEnd w:id="3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Бакыт к/х "Калдыбай"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  <w:bookmarkEnd w:id="3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Уалихан Пазылов к/х "Кансеит"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  <w:bookmarkEnd w:id="3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Бакыт к/х "Калдыбай"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  <w:bookmarkEnd w:id="4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Бакыт к/х "Калдыбай"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  <w:bookmarkEnd w:id="4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Бакыт к/х "Калдыбай"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  <w:bookmarkEnd w:id="4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Бакыт к/х "Калдыбай"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  <w:bookmarkEnd w:id="4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Бимашев Сабит к/х "Сәбит"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  <w:bookmarkEnd w:id="4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Шидербаев Алимбай к/х "Шокмазар"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  <w:bookmarkEnd w:id="4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Шидербаев Алимбай к/х "Шокмазар"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4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Шидербаев Алимбай к/х "Шокмазар"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4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Шидербаев Алимбай к/х "Шокмазар"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  <w:bookmarkEnd w:id="4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Шидербаев Алимбай к/х "Шокмазар"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  <w:bookmarkEnd w:id="4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  <w:bookmarkEnd w:id="4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  <w:bookmarkEnd w:id="4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  <w:bookmarkEnd w:id="4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  <w:bookmarkEnd w:id="4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  <w:bookmarkEnd w:id="4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  <w:bookmarkEnd w:id="4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  <w:bookmarkEnd w:id="4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4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  <w:bookmarkEnd w:id="4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  <w:bookmarkEnd w:id="4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  <w:bookmarkEnd w:id="4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Мусатаев Багдат к/х "Жиделі"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  <w:bookmarkEnd w:id="4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Орынбасар к/х "Береке-И.О"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  <w:bookmarkEnd w:id="4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Орынбасар к/х "Береке-И.О"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  <w:bookmarkEnd w:id="4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Орынбасар к/х "Береке-И.О"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  <w:bookmarkEnd w:id="4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Орынбасар к/х "Береке-И.О"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  <w:bookmarkEnd w:id="4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Орынбасар к/х "Береке-И.О"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  <w:bookmarkEnd w:id="4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Табылдиев Акын к/х "Акын"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  <w:bookmarkEnd w:id="4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Ахмедов Есенгелди к/х "Ахатай"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4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Баймаханов к/х "Аршын 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bookmarkEnd w:id="4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Баймаханов к/х "Аршын 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  <w:bookmarkEnd w:id="4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Баймаханов к/х "Аршын 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  <w:bookmarkEnd w:id="4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Баймаханов к/х "Аршын 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  <w:bookmarkEnd w:id="4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Куламетов к/х Акбура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4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Матенов к/х "Бейбарыс"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  <w:bookmarkEnd w:id="4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Алиби Букеев к/х "Каратау"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  <w:bookmarkEnd w:id="4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Алиби Букеев к/х "Каратау"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  <w:bookmarkEnd w:id="4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Байдуйсенов Сеитхан к/х "Самата"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  <w:bookmarkEnd w:id="4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Байдуйсенов Сеитхан к/х "Самата"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  <w:bookmarkEnd w:id="4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Ыскаков Тайыр к/х "Ордакент"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  <w:bookmarkEnd w:id="4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Айдархан к/х "Пазылбек"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  <w:bookmarkEnd w:id="4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Шаханбаев Жанболат к/х "Жания"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  <w:bookmarkEnd w:id="4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Бекжигитов Газиз к/х "Бекжігіт"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  <w:bookmarkEnd w:id="4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Коспанбаев Бекболат к/х "Коспанбай"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  <w:bookmarkEnd w:id="4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Коспанбаев Бекболат к/х "Коспанбай"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  <w:bookmarkEnd w:id="4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Коспанбаев Бекболат к/х "Коспанбай"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  <w:bookmarkEnd w:id="4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Коспанбаев Бекболат к/х "Коспанбай"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  <w:bookmarkEnd w:id="4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Коспанбаев Бекболат к/х "Коспанбай"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  <w:bookmarkEnd w:id="4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Курыкбаев Галымжан к/х "Аксеңгер"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  <w:bookmarkEnd w:id="4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Курыкбаев Галымжан к/х "Аксеңгер"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4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Курыкбаев Галымжан к/х "Аксеңгер"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4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Кұрыкбаев Галымжан к/х "Аксеңгер"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  <w:bookmarkEnd w:id="4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Мурат к/х "Мұрат"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  <w:bookmarkEnd w:id="4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"Байкотан" Акылбай Джусумбеков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  <w:bookmarkEnd w:id="4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"Байкотан" Акылбай Джусумбеков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  <w:bookmarkEnd w:id="4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"Байкотан" Акылбай Джусумбеков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  <w:bookmarkEnd w:id="4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"Адил-шах-М" Медетбек Тұрысбеков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  <w:bookmarkEnd w:id="4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Жоламан к/х "Макұлбек"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  <w:bookmarkEnd w:id="4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Жоламан к/х "Макұлбек"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  <w:bookmarkEnd w:id="4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Кайратбек к/х "Б-Саулебек"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  <w:bookmarkEnd w:id="4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Кайратбек к/х "Б-Саулебек"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  <w:bookmarkEnd w:id="4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Кайратбек к/х "Б-Саулебек"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4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Кайратбек к/х "Б-Саулебек"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  <w:bookmarkEnd w:id="4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Серкулов Сагат к/х "Мырзахмет"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  <w:bookmarkEnd w:id="4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Серкулов Сагат к/х "Мырзахмет"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bookmarkEnd w:id="4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Серкулов Сагат к/х "Мырзахмет"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  <w:bookmarkEnd w:id="4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Дулат к/х "Дастан бауы"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  <w:bookmarkEnd w:id="4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Утельбаев Кайрат к/х "Касым"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  <w:bookmarkEnd w:id="4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Утельбаев Кайрат к/х "Касым"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  <w:bookmarkEnd w:id="4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Утельбаев Кайрат к/х "Касым"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4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Тайжанов Шаттык к/х "Талдысу"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  <w:bookmarkEnd w:id="4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Абдуали к/х "Жеңіс"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  <w:bookmarkEnd w:id="4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Коныс к/х "Мурат 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  <w:bookmarkEnd w:id="4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Бердибеков Куат к/х "БерКен"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  <w:bookmarkEnd w:id="4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Марат Бердиев к/х "Берді"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  <w:bookmarkEnd w:id="4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Ербол Алмешов "Нарбота"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  <w:bookmarkEnd w:id="4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Итаяков Жалбызбай к/х "Токтамыс"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  <w:bookmarkEnd w:id="4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Итаяков Жалбызбай к/х "Токтамыс"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  <w:bookmarkEnd w:id="4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Итаяков Жалбызбай к/х "Токтамыс"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  <w:bookmarkEnd w:id="4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4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bookmarkEnd w:id="4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  <w:bookmarkEnd w:id="4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4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  <w:bookmarkEnd w:id="4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  <w:bookmarkEnd w:id="4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  <w:bookmarkEnd w:id="4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  <w:bookmarkEnd w:id="4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4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Батырхан к/х "Батырхан"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  <w:bookmarkEnd w:id="4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  <w:bookmarkEnd w:id="4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  <w:bookmarkEnd w:id="4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  <w:bookmarkEnd w:id="4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4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  <w:bookmarkEnd w:id="4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4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Туртанов Алшынбай к/х "Тұртан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  <w:bookmarkEnd w:id="4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Бердисугиров Бейбит к/х "Бейбіт"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  <w:bookmarkEnd w:id="4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Бердисугиров Бейбит к/х "Бейбіт"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  <w:bookmarkEnd w:id="4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Бердисугиров Бейбит к/х "Бейбіт"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  <w:bookmarkEnd w:id="4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 Уналбаев к/х "Есен-ата"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  <w:bookmarkEnd w:id="4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ОразУналбаев к/х "Есен-ата"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  <w:bookmarkEnd w:id="5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Абдимали к/х к "Шахан-Ата"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  <w:bookmarkEnd w:id="5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Абдималик к/х "Шахан-Ата"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  <w:bookmarkEnd w:id="5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Абдималик к/х "Шахан-Ата"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  <w:bookmarkEnd w:id="5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Шаханов Абдималик к/х "Шахан-Ата"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  <w:bookmarkEnd w:id="5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Толеуов Оразгелди к/х "Төлеу"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5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Толеуов Оразгелди к/х "Төлеу"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  <w:bookmarkEnd w:id="5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Орынхан к/х "Пейіз"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  <w:bookmarkEnd w:id="5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Туралы к/х "Ынтымак-ХХІ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  <w:bookmarkEnd w:id="5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Туралы к/х "Ынтымак-ХХІ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  <w:bookmarkEnd w:id="5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Айдос к/х "Астана"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  <w:bookmarkEnd w:id="5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Жусипов Айдос к/х "Астана"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  <w:bookmarkEnd w:id="5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Борибеков Максут к/х "Заңғар"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  <w:bookmarkEnd w:id="5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Айсынов Бадир к/х "Сағи"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  <w:bookmarkEnd w:id="5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Айсынов Бадир к/х "Сағи"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  <w:bookmarkEnd w:id="5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Айсынов Бадир к/х "Сағи"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bookmarkEnd w:id="5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Абылов Курбан к/х "Тіршілік"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  <w:bookmarkEnd w:id="5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Абылов Курбан к/х "Тіршілік"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  <w:bookmarkEnd w:id="5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Абылов Курбан к/х "Тіршілік"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  <w:bookmarkEnd w:id="5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Абылов Курбан к/х "Тіршілік"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bookmarkEnd w:id="5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Бакылбекова Зейнегул к/х "Әбдішәріп"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  <w:bookmarkEnd w:id="5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Оразбеков к/х "Бесарык-1"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  <w:bookmarkEnd w:id="5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Оразбеков к/х "Бесарык-1"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  <w:bookmarkEnd w:id="5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Оразбеков к/х "Бесарык-1"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  <w:bookmarkEnd w:id="5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Тлебаев Ерлан к/х "Сарыкамыс"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  <w:bookmarkEnd w:id="5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Тлебаев Ерлан к/х "Сарыкамыс"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  <w:bookmarkEnd w:id="5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Мелдебеков Жексен к/х "Жаманбай"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  <w:bookmarkEnd w:id="5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Мелдебеков Жексен к/х "Жаманбай"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  <w:bookmarkEnd w:id="5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Мелдебеков Жексен к/х "Жаманбай"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  <w:bookmarkEnd w:id="5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Мелдебеков Жексен к/х "Жаманбай"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  <w:bookmarkEnd w:id="5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Калменов Биржан к/х "Біржан-Нұр"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5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Айтим Ниязбек к/х "Аязбек"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  <w:bookmarkEnd w:id="5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Шермаганбетов Мажит к/х "Молда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  <w:bookmarkEnd w:id="5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Шермаганбетов Мажит к/х "Молда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  <w:bookmarkEnd w:id="5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Шермаганбетов Мадит к/х "Молда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  <w:bookmarkEnd w:id="5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Сембиев Махамбет к/х "Махамбет"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5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Сембиев Махамбет к/х "Махамбет"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  <w:bookmarkEnd w:id="5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Ибраимов Ержан к/х "Еркін"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bookmarkEnd w:id="5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Рапсанкулов Нурлан к/х "Нұра"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  <w:bookmarkEnd w:id="5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Рапсанкулов Нурлан к/х "Нұра"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bookmarkEnd w:id="5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Амирекұл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5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Амирекул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  <w:bookmarkEnd w:id="5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Амирекул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  <w:bookmarkEnd w:id="5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Амирекул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  <w:bookmarkEnd w:id="5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Амирекул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  <w:bookmarkEnd w:id="5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Амирекул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5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Амирекұл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  <w:bookmarkEnd w:id="5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Айходжаев Амирекул к/х "Талап"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  <w:bookmarkEnd w:id="5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Касымбеков Самат к/х "Нұрғиса"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  <w:bookmarkEnd w:id="5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Касымбеков Самат к/х "Нұрғиса"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  <w:bookmarkEnd w:id="5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Дүрменов Усен к/х "Әдемі-кыз"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  <w:bookmarkEnd w:id="5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Дүрменов Усен к/х "Әдемі-кыз"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5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Дүрменов Усен к/х "Әдемі-кыз"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  <w:bookmarkEnd w:id="5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Оразалиев Марат к/х "Төлес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  <w:bookmarkEnd w:id="5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Оразалиев Марат к/х "Төлес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  <w:bookmarkEnd w:id="5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Смайлов Сакен к/х "Сатбай"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5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Смайлов Сакен к/х "Сатбай"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5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Арман к/х "Арай"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  <w:bookmarkEnd w:id="5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Арман к/х "Арай"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5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Бекботаева Ербол к/х "Бөгенбай"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  <w:bookmarkEnd w:id="5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Тинанов Ораз к/х "Сәттібай"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  <w:bookmarkEnd w:id="5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Сеилбеков к/х "Марс"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  <w:bookmarkEnd w:id="5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Сеилбеков к/х "Марс"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  <w:bookmarkEnd w:id="5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Омирзакулы Марат к/х "Тату-Агро"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  <w:bookmarkEnd w:id="5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Омирзакулы Марат к/х "Тату-Агро"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  <w:bookmarkEnd w:id="5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Омирзакулы Марат к/х "Тату-Агро"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  <w:bookmarkEnd w:id="5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Омирзакулы Марат к/х "Тату-Агро"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bookmarkEnd w:id="5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Омирзакулы Марат к/х "Тату-Агро"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  <w:bookmarkEnd w:id="5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Туржан к/х "Диас-Елнұр"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  <w:bookmarkEnd w:id="5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Галым к/х "Пазылбек кажы"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  <w:bookmarkEnd w:id="5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Сарымбетов Темир к/х "Кемер"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  <w:bookmarkEnd w:id="5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  <w:bookmarkEnd w:id="5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  <w:bookmarkEnd w:id="5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  <w:bookmarkEnd w:id="5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  <w:bookmarkEnd w:id="5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  <w:bookmarkEnd w:id="5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  <w:bookmarkEnd w:id="5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 к/х "Жан"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  <w:bookmarkEnd w:id="5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Арман к/х "Арпалык"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  <w:bookmarkEnd w:id="5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Арман к/х "Арпалык"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  <w:bookmarkEnd w:id="5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Сұлтанкұлов к/х "Арман"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  <w:bookmarkEnd w:id="5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Жора Альмурзаев к/х "Сатымсай"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5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Мұканов к/х "Олжабай"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  <w:bookmarkEnd w:id="5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Махамбетов к/х " Бак-береке"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  <w:bookmarkEnd w:id="5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Тайыр Маханов к/х "Темірханбауы"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  <w:bookmarkEnd w:id="5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 Асанов к/х "Еділ"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  <w:bookmarkEnd w:id="5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Казбек Досымбеков к/х "Казбек"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  <w:bookmarkEnd w:id="5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Есдаулет к/х "Бесарык"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  <w:bookmarkEnd w:id="5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Есдаулет к/х "Бесарык"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  <w:bookmarkEnd w:id="5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Есдаулет к/х "Бесарык"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  <w:bookmarkEnd w:id="5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Есдаулет к/х "Бесарык"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  <w:bookmarkEnd w:id="5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Мырзахметов Мухамади к/х "Актас-1"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  <w:bookmarkEnd w:id="5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Есенкулов Шадыман к/х "Бозінген"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  <w:bookmarkEnd w:id="5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Есенкулов Шадыман к/х "Бозінген"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  <w:bookmarkEnd w:id="5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Дамир Сыздыков к/х "Ернар"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  <w:bookmarkEnd w:id="5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Борибай к/х "Асхат-би"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  <w:bookmarkEnd w:id="5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Сарыбай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  <w:bookmarkEnd w:id="5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Сарыбай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  <w:bookmarkEnd w:id="5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Сарыбай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  <w:bookmarkEnd w:id="5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Сарыбай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  <w:bookmarkEnd w:id="5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Танирберген к/х "Айбек"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  <w:bookmarkEnd w:id="6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Танирберген к/х "Айбек"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  <w:bookmarkEnd w:id="6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Танирберген к/х "Айбек"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6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Танирберген к/х "Айбек"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  <w:bookmarkEnd w:id="6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Нуралы к/х "Нұр-Әділ"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  <w:bookmarkEnd w:id="6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Ораз к/х "Касым"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bookmarkEnd w:id="6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Төлепбергенов Нұрлан к/х "Дүйсен"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  <w:bookmarkEnd w:id="6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Тулашев Тилеубай "Дархан"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  <w:bookmarkEnd w:id="6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Абибулла "Аманжол"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  <w:bookmarkEnd w:id="6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Саттинов Габит к/х "Сатдин"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  <w:bookmarkEnd w:id="6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Саттинов Габит к/х "Сатдин"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  <w:bookmarkEnd w:id="6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Саттинов Габит к/х "Сатдин"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bookmarkEnd w:id="6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Калданбеков Ыкылас к/х "Сәрсенбек"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  <w:bookmarkEnd w:id="6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Калданбеков Ыкылас к/х "Сәрсенбек"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  <w:bookmarkEnd w:id="6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Калданбеков Ыкылас к/х "Сәрсенбек"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  <w:bookmarkEnd w:id="6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Калданбеков Ыкылас к/х "Сәрсенбек"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  <w:bookmarkEnd w:id="6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Ербол к/х "Жаксылык"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  <w:bookmarkEnd w:id="6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Ербол к/х "Жаксылык"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  <w:bookmarkEnd w:id="6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Ербол к/х "Жаксылык"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  <w:bookmarkEnd w:id="6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Жантелі Бибасар к/х "Ілесбай"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bookmarkEnd w:id="6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Жантели Бибасар к/х "Ілесбай"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  <w:bookmarkEnd w:id="6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Жантели Бибасар к/х "Ілесбай"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  <w:bookmarkEnd w:id="6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Шайхсламов Алеухан к/х "Шайхслам"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  <w:bookmarkEnd w:id="6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Шайхсламов Алеухан к/х "Шайхслам"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  <w:bookmarkEnd w:id="6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Нысанбай Тұсынхан к/х "Демеділлә"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6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Нысанбай Тұсынхан к/х "Демеділлә"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bookmarkEnd w:id="6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Сейит Омар Адырбек к/х "Бүріс"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  <w:bookmarkEnd w:id="6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Сейит Омар Адырбек к/х "Бүріс"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bookmarkEnd w:id="6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Оразалиев Асыл к/х "Кұдірет"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  <w:bookmarkEnd w:id="6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Оразалиев Асыл к/х "Кұдірет"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bookmarkEnd w:id="6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Оразалиев Асыл к/х "Кұдірет"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  <w:bookmarkEnd w:id="6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к/х "Алтыбай"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  <w:bookmarkEnd w:id="6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к/х "Алтыбай"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  <w:bookmarkEnd w:id="6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к/х "Алтыбай"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  <w:bookmarkEnd w:id="6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к/х "Алтыбай"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  <w:bookmarkEnd w:id="6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к/х "Алтыбай"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bookmarkEnd w:id="6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Алтыбаев Арман к/х "Алтыбай"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bookmarkEnd w:id="6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Еркишов Сабыр к/х "Дүйсенхан"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  <w:bookmarkEnd w:id="6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Еркишов Сабыр к/х "Дүйсенхан"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  <w:bookmarkEnd w:id="6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Еркишов Сабыр к/х "Дүйсенхан"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  <w:bookmarkEnd w:id="6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Тулепбергенов Бакыт к/х "Айналайын"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  <w:bookmarkEnd w:id="6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Тулепбергенов Бакыт к/х "Айналайын"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6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Тулепбергенов Бакыт к/х "Айналайын"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  <w:bookmarkEnd w:id="6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Ахимов Амирбек к/х "Ахым-Ата"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  <w:bookmarkEnd w:id="6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Ахимов Амирбек к/х "Ахым-Ата"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  <w:bookmarkEnd w:id="6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Утеген к/х "Асар"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  <w:bookmarkEnd w:id="6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Утеген к/х "Асар"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  <w:bookmarkEnd w:id="6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Утеген к/х "Асар"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bookmarkEnd w:id="6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Утеген к/х "Асар"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  <w:bookmarkEnd w:id="6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Ардак к/х "Тузбай"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  <w:bookmarkEnd w:id="6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Ардак к/х "Тузбай"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6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Ардак к/х "Тузбай"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  <w:bookmarkEnd w:id="6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Ардак к/х "Тузбай"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  <w:bookmarkEnd w:id="6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Есалы к/х "Әлихан"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  <w:bookmarkEnd w:id="6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Ажибаев Ахметжан к/х "Алашбай"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  <w:bookmarkEnd w:id="6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Ажибаев Ахметжан к/х "Алашбай"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6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Шерниязов Орын к/х "Олжа-А"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  <w:bookmarkEnd w:id="6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Шерниязов Орын к/х "Олжа-А"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  <w:bookmarkEnd w:id="6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Калдарбек к/х "Мырзахан"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  <w:bookmarkEnd w:id="6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Калдарбек к/х "Мырзахан"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  <w:bookmarkEnd w:id="6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Калдарбек к/х "Мырзахан"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6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Мырзабаев Абсаттар к/х "Мырзабай"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  <w:bookmarkEnd w:id="6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Абсаттар к/х "Мырзабай"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  <w:bookmarkEnd w:id="6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Абсаттар к/х "Мырзабай"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  <w:bookmarkEnd w:id="6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Абсаттар к/х "Мырзабай"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  <w:bookmarkEnd w:id="6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Муратов Алибек к/х "Әлібек"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  <w:bookmarkEnd w:id="6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Муратов Алибек к/х "Әлібек"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  <w:bookmarkEnd w:id="6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Нургали к/х "Айкожа"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  <w:bookmarkEnd w:id="6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Нургали к/х "Айкожа"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  <w:bookmarkEnd w:id="6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Нургали к/х "Айкожа"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  <w:bookmarkEnd w:id="6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Нургали к/х "Айкожа"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  <w:bookmarkEnd w:id="6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Халима к/х "Сахы"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  <w:bookmarkEnd w:id="6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Усенбаев Халима к/х "Сахы"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  <w:bookmarkEnd w:id="6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Шаншаров Асан к/х "Әлшен"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  <w:bookmarkEnd w:id="6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Шаншаров Асан к/х "Әлшен"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  <w:bookmarkEnd w:id="6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Акбалаев Курмангазы к/х "Маржан"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  <w:bookmarkEnd w:id="6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Акбалаев Курмангазы к/х "Маржан"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  <w:bookmarkEnd w:id="6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Акбалаев Курмангазы к/х "Маржан"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  <w:bookmarkEnd w:id="6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Токтыбаев Медет к/х "Думан"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  <w:bookmarkEnd w:id="6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Токтыбаев Медет к/х "Думан"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  <w:bookmarkEnd w:id="6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Капанов Сейтхан к/х "Тасу"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  <w:bookmarkEnd w:id="6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Капанов Сейтхан к/х "Тасу"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6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Мантаев Марат к/х "Тәжібек"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  <w:bookmarkEnd w:id="6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Мантаев Марат к/х "Тәжібек"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6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Каймов Азымхан к/х "Исабек"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  <w:bookmarkEnd w:id="6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Каймов Азымхан к/х "Исабек"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  <w:bookmarkEnd w:id="6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Каймов Азымхан к/х "Исабек"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  <w:bookmarkEnd w:id="6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Абдреймов Турсынбек к/х "Тұрсынбек"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  <w:bookmarkEnd w:id="6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Абдреймов Турсынбек к/х "Тұрсынбек"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  <w:bookmarkEnd w:id="6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Абдреймов Турсынбек к/х "Тұрсынбек"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  <w:bookmarkEnd w:id="6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Буженов Нурлан к/х "Дербесәлі"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  <w:bookmarkEnd w:id="6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Буженов Нурлан к/х "Дербесәлі"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  <w:bookmarkEnd w:id="6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Буженов Нурлан к/х "Дербесәлі"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  <w:bookmarkEnd w:id="6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Буженов Нурлан к/х "Дербесәлі"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  <w:bookmarkEnd w:id="6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Буженов Нурлан к/х "Дербесәлі"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  <w:bookmarkEnd w:id="6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Калима Абилдаева к/х "Калима"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  <w:bookmarkEnd w:id="6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Нурбейбит Жумадиллаев к/х "Мамыт"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  <w:bookmarkEnd w:id="6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Нурбейбит Жумадиллаев к/х "Мамыт"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  <w:bookmarkEnd w:id="6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Абуов к/х "Нышан"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  <w:bookmarkEnd w:id="6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Абуов к/х "Нышан"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  <w:bookmarkEnd w:id="6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Орынханов Мурат к/х "Бимахан 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</w:t>
            </w:r>
          </w:p>
          <w:bookmarkEnd w:id="7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 Болатбек к/х "Досбол 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  <w:bookmarkEnd w:id="7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 Болатбек к/х "Досбол 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  <w:bookmarkEnd w:id="7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Сейтбеков Болатбек к/х "Досбол Б"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  <w:bookmarkEnd w:id="7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Изатуллаев Арын к/х "Руслан"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</w:t>
            </w:r>
          </w:p>
          <w:bookmarkEnd w:id="7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Файзулла к/х "Базарбек Ж"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  <w:bookmarkEnd w:id="7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Файзулла к/х "Базарбек Ж"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  <w:bookmarkEnd w:id="7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Файзулла к/х "Базарбек Ж"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  <w:bookmarkEnd w:id="7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Миша Ибадуллаев к/х "Меңдіғали"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  <w:bookmarkEnd w:id="7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Миша Ибадуллаев к/х "Меңдіғали"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  <w:bookmarkEnd w:id="7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Абилкасымов Ибаш к/х "Олжас"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</w:t>
            </w:r>
          </w:p>
          <w:bookmarkEnd w:id="7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Ядгаров Абулла. К/х "Алкадра"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  <w:bookmarkEnd w:id="7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Ядгаров Абулла. К/х "Алкадра"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  <w:bookmarkEnd w:id="7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Бакытжан к/х "Өзгент-С"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</w:t>
            </w:r>
          </w:p>
          <w:bookmarkEnd w:id="7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Бакытжан к/х "Өзгент-С"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  <w:bookmarkEnd w:id="7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Бакытжан к/х "Өзгент-С"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</w:t>
            </w:r>
          </w:p>
          <w:bookmarkEnd w:id="7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Бакытжан к/х "Өзгент-С"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  <w:bookmarkEnd w:id="7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Бакытжан к/х "Өзгент-С"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  <w:bookmarkEnd w:id="7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Бакытжан к/х "Өзгент-С"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  <w:bookmarkEnd w:id="7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Сейткамал к/х "Маслихат төбе-1"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  <w:bookmarkEnd w:id="7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Сейткамал к/х "Маслихат төбе-1"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  <w:bookmarkEnd w:id="7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Сейтжанов Өмирхан к/х "Самархан"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</w:t>
            </w:r>
          </w:p>
          <w:bookmarkEnd w:id="7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Сейтжанов Өмірхан к/х "Самархан"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  <w:bookmarkEnd w:id="7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Сарсет к/х "Сарсет"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  <w:bookmarkEnd w:id="7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Белгибаев Сарсет к/х "Сарсет"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  <w:bookmarkEnd w:id="7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Алиаскар к/х"Мейрбек"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</w:t>
            </w:r>
          </w:p>
          <w:bookmarkEnd w:id="7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Алиаскар к/х"Мейрбек"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  <w:bookmarkEnd w:id="7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Жакудаев Үсен к/х "Үсен"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  <w:bookmarkEnd w:id="7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Жакудаев Үсен к/х "Үсен"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  <w:bookmarkEnd w:id="7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Жакудаев Үсен к/х "Үсен"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  <w:bookmarkEnd w:id="7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Жакудаев Үсен к/х "Үсен"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  <w:bookmarkEnd w:id="7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Жакудаев Үсен к/х "Үсен"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  <w:bookmarkEnd w:id="7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Алибеков Жолдасбек к/х "Өзгент"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  <w:bookmarkEnd w:id="7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Алибеков Жолдасбек к/х "Өзгент"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  <w:bookmarkEnd w:id="7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Алибеков Жолдасбек к/х "Өзгент"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  <w:bookmarkEnd w:id="7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Мухамед к/х "Уалихан"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  <w:bookmarkEnd w:id="7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Мухамед к/х "Уалихан"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</w:t>
            </w:r>
          </w:p>
          <w:bookmarkEnd w:id="7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Бауржан к/х к/х "Нурислам"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  <w:bookmarkEnd w:id="7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Ядгаров Бабур К/х "Бикадир"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  <w:bookmarkEnd w:id="7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Ядгаров Бабур К/х "Бикадир"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  <w:bookmarkEnd w:id="7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Адай Сейилов к/х "Адай-серік"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  <w:bookmarkEnd w:id="7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Айдар к/х "Назар"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</w:t>
            </w:r>
          </w:p>
          <w:bookmarkEnd w:id="7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Саулебек Айдар к/х "Назар"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</w:t>
            </w:r>
          </w:p>
          <w:bookmarkEnd w:id="7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  <w:bookmarkEnd w:id="7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</w:t>
            </w:r>
          </w:p>
          <w:bookmarkEnd w:id="7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  <w:bookmarkEnd w:id="7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  <w:bookmarkEnd w:id="7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  <w:bookmarkEnd w:id="7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</w:t>
            </w:r>
          </w:p>
          <w:bookmarkEnd w:id="7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Калжанова Мадина к/х "Нұр"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</w:t>
            </w:r>
          </w:p>
          <w:bookmarkEnd w:id="7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Калжанова Мадина к/х "Нұр"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  <w:bookmarkEnd w:id="7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Кулмаганбет к/х "Кұрманбек"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  <w:bookmarkEnd w:id="7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Кулмаганбет к/х "Кұрманбек"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  <w:bookmarkEnd w:id="7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Асанбеков Бауыржан к/х "Зүбайра"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  <w:bookmarkEnd w:id="7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Асанбеков Бауыржан к/х "Зүбайра"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  <w:bookmarkEnd w:id="7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Ракымжан к/х "Ойшеңгел"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  <w:bookmarkEnd w:id="7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Ракымжан к/х "Ойшеңгел"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  <w:bookmarkEnd w:id="7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Ракымжан к/х "Ойшеңгел"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</w:t>
            </w:r>
          </w:p>
          <w:bookmarkEnd w:id="7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Ракымжан к/х "Ойшеңгел"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  <w:bookmarkEnd w:id="7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Намазов Ракымжан к/х "Ойшеңгел"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  <w:bookmarkEnd w:id="7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 Нұрсеит к/х "Нұрсейіт"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  <w:bookmarkEnd w:id="7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Сарсенбаев Нұрсеит к/х "Нұрсейіт"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  <w:bookmarkEnd w:id="7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Ойсалов Аблосан к/х " Игілік"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8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  <w:bookmarkEnd w:id="7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Ойсалов Аблосан к/х " Игілік"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  <w:bookmarkEnd w:id="7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  <w:bookmarkEnd w:id="7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  <w:bookmarkEnd w:id="7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</w:t>
            </w:r>
          </w:p>
          <w:bookmarkEnd w:id="7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  <w:bookmarkEnd w:id="7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  <w:bookmarkEnd w:id="7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  <w:bookmarkEnd w:id="7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  <w:bookmarkEnd w:id="7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</w:t>
            </w:r>
          </w:p>
          <w:bookmarkEnd w:id="7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  <w:bookmarkEnd w:id="7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  <w:bookmarkEnd w:id="7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Батырбек к/х "Бакытжан"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  <w:bookmarkEnd w:id="7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Жайсанбаев Аметкул к/х "Әділхан"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  <w:bookmarkEnd w:id="7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Жайсанбаев Аметкул к/х "Әділхан"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  <w:bookmarkEnd w:id="7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Жайсанбаев Аметкул к/х "Әділхан"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  <w:bookmarkEnd w:id="7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Айдарбек Кусбек к/х "Ырыс"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  <w:bookmarkEnd w:id="7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Айдарбек Кусбек к/х "Ырыс"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</w:t>
            </w:r>
          </w:p>
          <w:bookmarkEnd w:id="7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Мухтар к/х "Мұхтар"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  <w:bookmarkEnd w:id="7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Мухтар к/х "Мұхтар"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  <w:bookmarkEnd w:id="7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Мырзалиева Гулхан к/х "Акжол"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  <w:bookmarkEnd w:id="7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Шалысбаев Бауыржан к/х " Мукагали"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  <w:bookmarkEnd w:id="7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Шалысбаев Бауыржан к/х " Мукагали"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  <w:bookmarkEnd w:id="7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 Нур к/х "Смет"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  <w:bookmarkEnd w:id="7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Смет Нур к/х "Смет"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  <w:bookmarkEnd w:id="7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Аймырза Байдалиев к/х "Сармырза"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  <w:bookmarkEnd w:id="7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Ракымжан Намазов к/х "Каратау"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965</w:t>
            </w:r>
          </w:p>
          <w:bookmarkEnd w:id="7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Ракымжан Намазов к/х "Каратау"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  <w:bookmarkEnd w:id="7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Ракымжан Намазов к/х "Каратау"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  <w:bookmarkEnd w:id="7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Базарбаев к/х "Кырөзгент"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  <w:bookmarkEnd w:id="7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Базарбаев к/х "Кырөзгент"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</w:t>
            </w:r>
          </w:p>
          <w:bookmarkEnd w:id="7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Абилпейзов Жасулан к/х "Акнұр"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  <w:bookmarkEnd w:id="7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Абилпейзов Жасулан к/х "Акнұр"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  <w:bookmarkEnd w:id="7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Баязитов Карим к/х "Оркен"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  <w:bookmarkEnd w:id="7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Баязитов Карим к/х "Оркен"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  <w:bookmarkEnd w:id="7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Ыдырысов Ирис к/х "Бакыт-Нұр"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  <w:bookmarkEnd w:id="7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Ыдырысов Ирис к/х "Бакыт-Нұр"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  <w:bookmarkEnd w:id="7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Касым к/х "Корасан"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  <w:bookmarkEnd w:id="7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Касым к/х "Корасан"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  <w:bookmarkEnd w:id="8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Мадикожаев Жолдас к/х "Жолдас"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</w:t>
            </w:r>
          </w:p>
          <w:bookmarkEnd w:id="8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Джуманов Дарын к/х "Жаңажол АЖ"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  <w:bookmarkEnd w:id="8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Джуманов Дарын к/х "Жаңажол АЖ"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  <w:bookmarkEnd w:id="8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Джуманов Дарын к/х "Жаңажол АЖ"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  <w:bookmarkEnd w:id="8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Джуманов Дарын к/х "Жаңажол АЖ"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  <w:bookmarkEnd w:id="8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Бегманов Абиласан к/х "Кожахан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  <w:bookmarkEnd w:id="8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Бегманов Абиласан к/х "Кожахан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  <w:bookmarkEnd w:id="8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Бегманов Абиласан к/х "Кожахан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  <w:bookmarkEnd w:id="8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Алпысбай к/х "Акжол-АС"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  <w:bookmarkEnd w:id="8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Бурханов Алпысбай к/х "Акжол-АС"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  <w:bookmarkEnd w:id="8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Туран к/х "Туран"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  <w:bookmarkEnd w:id="8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Исматуллаев Жаксылык к/х "Жаксылык-И"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</w:t>
            </w:r>
          </w:p>
          <w:bookmarkEnd w:id="8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Исматуллаев Жаксылык к/х "Жаксылык-И"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  <w:bookmarkEnd w:id="8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Асетов Жолдас к/х "Коктас"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  <w:bookmarkEnd w:id="8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Асетов Жолдас к/х "Коктас"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  <w:bookmarkEnd w:id="8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Тасболатов Кожа к/х "Кожаберген"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</w:t>
            </w:r>
          </w:p>
          <w:bookmarkEnd w:id="8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Тасболатов Кожа к/х "Кожаберген"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  <w:bookmarkEnd w:id="8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Нуран к/х "Рахым-АН"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  <w:bookmarkEnd w:id="8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Усенов Кайрат к/х "Арай"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  <w:bookmarkEnd w:id="8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Кайрат к/х "Арай"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  <w:bookmarkEnd w:id="8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Турсынбаев Жарылкасын к/х "Нұрталап"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  <w:bookmarkEnd w:id="8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Турсынбаев Жарылкасын к/х "Нұрталап"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  <w:bookmarkEnd w:id="8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Турсынбаев Жарылкасын к/х "Нұрталап"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  <w:bookmarkEnd w:id="8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Караров Берик к/х "Ер-Дос"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  <w:bookmarkEnd w:id="8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Караров Берик к/х "Ер-Дос"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  <w:bookmarkEnd w:id="8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Мирас к/х "Мирас-М"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  <w:bookmarkEnd w:id="8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Мирас к/х "Мирас-М"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</w:t>
            </w:r>
          </w:p>
          <w:bookmarkEnd w:id="8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Абилкайыр к/х "Расул"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  <w:bookmarkEnd w:id="8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Абилкайыр к/х "Расул"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  <w:bookmarkEnd w:id="8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Абилкайыр к/х "Расул"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  <w:bookmarkEnd w:id="8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Абилкайыр к/х "Расул"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  <w:bookmarkEnd w:id="8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Бегманов Абилкайыр к/х "Расул"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  <w:bookmarkEnd w:id="8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Абдукаримов Мамыт к/х "Калкоз"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  <w:bookmarkEnd w:id="8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Абдукаримов Мамыт к/х "Калкоз"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  <w:bookmarkEnd w:id="8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Халиков Ерсултан к/х "Мұхаметияр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  <w:bookmarkEnd w:id="8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Халиков Ерсултан к/х "Мұхаметияр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</w:t>
            </w:r>
          </w:p>
          <w:bookmarkEnd w:id="8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Орынбаев Нұр к/х "Нұр Аман"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</w:t>
            </w:r>
          </w:p>
          <w:bookmarkEnd w:id="8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Акынбай к/х "Несібелі"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  <w:bookmarkEnd w:id="8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Алимбетов Акынбай к/х "Несібелі"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  <w:bookmarkEnd w:id="8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Матешов Фархад к/х "Ислам-А"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6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</w:t>
            </w:r>
          </w:p>
          <w:bookmarkEnd w:id="8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Матешов Фархад к/х "Ислам-А"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7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  <w:bookmarkEnd w:id="8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Буйрабаев Сакен к/х "Медет"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  <w:bookmarkEnd w:id="8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Буйрабаев Сакен к/х "Медет"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  <w:bookmarkEnd w:id="8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Тулегенова Жансая к/х "Асыл-А"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  <w:bookmarkEnd w:id="8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Тулегенова Жансая к/х "Асыл-А"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  <w:bookmarkEnd w:id="8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Абилкаиров Еркин к/х "Еркінкожа"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</w:t>
            </w:r>
          </w:p>
          <w:bookmarkEnd w:id="8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Абилкаиров Еркин к/х "Еркінкожа"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  <w:bookmarkEnd w:id="8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Абилкаиров Еркин к/х "Еркінкожа"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1025</w:t>
            </w:r>
          </w:p>
          <w:bookmarkEnd w:id="8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Абилкаиров Еркин к/х "Еркінкожа"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  <w:bookmarkEnd w:id="8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Шаметов Серик к/х "Койлакы"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6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  <w:bookmarkEnd w:id="8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Шаметов Серик к/х "Койлакы"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1028</w:t>
            </w:r>
          </w:p>
          <w:bookmarkEnd w:id="8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Кокажанов Шынгыс к/х "Олжас-Ш"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  <w:bookmarkEnd w:id="8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Кокажанов Шынгыс к/х "Олжас-Ш"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</w:t>
            </w:r>
          </w:p>
          <w:bookmarkEnd w:id="8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Мурат к/х "Нұрлы-АА"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</w:t>
            </w:r>
          </w:p>
          <w:bookmarkEnd w:id="8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Мурат к/х "Нұрлы-АА"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  <w:bookmarkEnd w:id="8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Мурат к/х "Нұрлы-АА"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2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  <w:bookmarkEnd w:id="8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Мурат к/х "Нұрлы-АА"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  <w:bookmarkEnd w:id="8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Маканов Орын к/х "Мержан"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4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  <w:bookmarkEnd w:id="8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Маканов Орын к/х "Мержан"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5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  <w:bookmarkEnd w:id="8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Махашев Бакыт к/х "Гүлнұр"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6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</w:t>
            </w:r>
          </w:p>
          <w:bookmarkEnd w:id="8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Накышпанов Асыл к/х "М-Расул"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7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</w:t>
            </w:r>
          </w:p>
          <w:bookmarkEnd w:id="8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Накышпанов Асыл к/х "М-Расул"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  <w:bookmarkEnd w:id="8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Турганбаев Расул к/х "Фердауси"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  <w:bookmarkEnd w:id="8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Турганбаев Расул к/х "Фердауси"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1041</w:t>
            </w:r>
          </w:p>
          <w:bookmarkEnd w:id="8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Абсаттаров Арман к/х "Нұрман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  <w:bookmarkEnd w:id="8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Абсаттаров Арман к/х "Нұрман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  <w:bookmarkEnd w:id="8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Абсаттаров Арман к/х "Нұрман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3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  <w:bookmarkEnd w:id="8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Жунисов Серик к/х "Әби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  <w:bookmarkEnd w:id="8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Жунисов Серик к/х "Әби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1046</w:t>
            </w:r>
          </w:p>
          <w:bookmarkEnd w:id="8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Мырзахметов Ардак к/х "Несібе"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  <w:bookmarkEnd w:id="8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Мырзахметов Ардак к/х "Несібе"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  <w:bookmarkEnd w:id="8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Мырзахметов Ардак к/х "Несібе"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</w:t>
            </w:r>
          </w:p>
          <w:bookmarkEnd w:id="8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Шамшудинов Бакыт к/х "Айкожа-Ш"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  <w:bookmarkEnd w:id="8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Бакиров Мирас к/х "Мырзакент-Б"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0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  <w:bookmarkEnd w:id="8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Бакиров Мирас к/х "Мырзакент-Б"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1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  <w:bookmarkEnd w:id="8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Кашкынов Жигер к/х "Жігер"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</w:t>
            </w:r>
          </w:p>
          <w:bookmarkEnd w:id="8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Кашкынов Жигер к/х "Жігер"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</w:t>
            </w:r>
          </w:p>
          <w:bookmarkEnd w:id="8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Калыбеков Орын к/х "Береке-К"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  <w:bookmarkEnd w:id="8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Низатулла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  <w:bookmarkEnd w:id="8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Низатулла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  <w:bookmarkEnd w:id="8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Низатулла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  <w:bookmarkEnd w:id="8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Низатулла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1059</w:t>
            </w:r>
          </w:p>
          <w:bookmarkEnd w:id="8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Бектас к/х "Бектас-Би"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  <w:bookmarkEnd w:id="8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Батыр к/х "Бабур"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  <w:bookmarkEnd w:id="8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Хасанов Батыр к/х "Бабур"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  <w:bookmarkEnd w:id="8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Касым к/х "К.Бакдәулет"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  <w:bookmarkEnd w:id="8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Касым к/х "К.Бакдәулет"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3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</w:t>
            </w:r>
          </w:p>
          <w:bookmarkEnd w:id="8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Икрамов Жалас к/х "Алмас-ИЖ"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  <w:bookmarkEnd w:id="8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Икрамов Жалгас к/х "Алмас-ИЖ"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  <w:bookmarkEnd w:id="8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Абдугаппаров Корган к/х "Бакыт-К"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6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  <w:bookmarkEnd w:id="8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Абдугаппаров Корган к/х "Бакыт-К"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  <w:bookmarkEnd w:id="8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Тохкожаев Жеиңс к/х "Айымбет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</w:t>
            </w:r>
          </w:p>
          <w:bookmarkEnd w:id="8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Тохкожаев Исмат к/х "Айымбет"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  <w:bookmarkEnd w:id="8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Шахабаев Назарбек к/х "Дидар"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0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</w:t>
            </w:r>
          </w:p>
          <w:bookmarkEnd w:id="8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Шахабаев Назарбек к/х "Дидар"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</w:t>
            </w:r>
          </w:p>
          <w:bookmarkEnd w:id="8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Алкожаев Кұдайберген к/х "Кұдайберген"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  <w:bookmarkEnd w:id="8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Алкожаев Кұдайберген к/х "Кұдайберген"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  <w:bookmarkEnd w:id="8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Шайжанов Куттыкожа к/х "Гулжан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4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</w:t>
            </w:r>
          </w:p>
          <w:bookmarkEnd w:id="8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Шайжанов Куттыкожа к/х "Гулжан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  <w:bookmarkEnd w:id="8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Исмайлов Кулжан к/х "Есжан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</w:t>
            </w:r>
          </w:p>
          <w:bookmarkEnd w:id="9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Исмайлов Кулжан к/х "Есжан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  <w:bookmarkEnd w:id="9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Апсаттаров Абдулла к/х "Нұрлан-А"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1079</w:t>
            </w:r>
          </w:p>
          <w:bookmarkEnd w:id="9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Романов Нуридин к/х "Рахмади"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  <w:bookmarkEnd w:id="9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Мадияров Нартай к/х "Шанжархан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  <w:bookmarkEnd w:id="9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Мадияров Нартай к/х "Шанжархан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  <w:bookmarkEnd w:id="9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Абдикарим к/х "Нурмухамед ТАТ"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</w:t>
            </w:r>
          </w:p>
          <w:bookmarkEnd w:id="9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Турсынханов Абдикарим к/х "Нурмухамед ТАТ"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  <w:bookmarkEnd w:id="9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Усенов Изатулла к/х "Нурбол 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</w:t>
            </w:r>
          </w:p>
          <w:bookmarkEnd w:id="9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Усенов Изатулла к/х "Нурбол 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  <w:bookmarkEnd w:id="9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Усенов Изатулла к/х "Нурбол И"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  <w:bookmarkEnd w:id="9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  <w:bookmarkEnd w:id="9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  <w:bookmarkEnd w:id="9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1090</w:t>
            </w:r>
          </w:p>
          <w:bookmarkEnd w:id="9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0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  <w:bookmarkEnd w:id="9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</w:t>
            </w:r>
          </w:p>
          <w:bookmarkEnd w:id="9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</w:t>
            </w:r>
          </w:p>
          <w:bookmarkEnd w:id="9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  <w:bookmarkEnd w:id="9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  <w:bookmarkEnd w:id="9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5" w:id="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  <w:bookmarkEnd w:id="9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Налибаев Гани к/х "Сырым"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  <w:bookmarkEnd w:id="9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Чинибеков Джандилла к/х "Нұрлы жол"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  <w:bookmarkEnd w:id="9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 Абызбаева к/х "Сейіт"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</w:t>
            </w:r>
          </w:p>
          <w:bookmarkEnd w:id="9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Казыкожа Берденов к/х "Казыкожа"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9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  <w:bookmarkEnd w:id="9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Бауржан к/х "Нурислам"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</w:t>
            </w:r>
          </w:p>
          <w:bookmarkEnd w:id="9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Куан к/х "Ұлан"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  <w:bookmarkEnd w:id="9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Амзеев Жолдас к/х "Куан"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</w:t>
            </w:r>
          </w:p>
          <w:bookmarkEnd w:id="9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Атакожаев Кадир к/х "Абай"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</w:t>
            </w:r>
          </w:p>
          <w:bookmarkEnd w:id="9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Атакожаев Кадир к/х "Абай"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  <w:bookmarkEnd w:id="9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Атакожаев Кадир к/х "Абай"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  <w:bookmarkEnd w:id="9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Жаксылык к/х "Байжан"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</w:t>
            </w:r>
          </w:p>
          <w:bookmarkEnd w:id="9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Анияр к/х "Казакстан"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</w:t>
            </w:r>
          </w:p>
          <w:bookmarkEnd w:id="9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Анияр к/х "Казакстан"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1109</w:t>
            </w:r>
          </w:p>
          <w:bookmarkEnd w:id="9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Анияр к/х "Казакстан"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  <w:bookmarkEnd w:id="9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Отешов Ерсин к/х "Әділет-Д"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  <w:bookmarkEnd w:id="9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Отешов Ерсин к/х "Әділет-Д"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</w:t>
            </w:r>
          </w:p>
          <w:bookmarkEnd w:id="9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Атакожаев Нуран к/х "Еңбек"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</w:t>
            </w:r>
          </w:p>
          <w:bookmarkEnd w:id="9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Исахан к/х "Касымбек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3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  <w:bookmarkEnd w:id="9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Исахан к/х "Касымбек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  <w:bookmarkEnd w:id="9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Исахан к/х "Касымбек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9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</w:t>
            </w:r>
          </w:p>
          <w:bookmarkEnd w:id="9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 Санжар к/х "Дамир-С"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  <w:bookmarkEnd w:id="9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 Санжар к/х "Дамир-С"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7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  <w:bookmarkEnd w:id="9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Тойымова Ұлданай к/х "Барыс-4"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8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1119</w:t>
            </w:r>
          </w:p>
          <w:bookmarkEnd w:id="9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Үкибаева Жадигер к/х "Асыл"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  <w:bookmarkEnd w:id="9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Амангелди к/х "Есим"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  <w:bookmarkEnd w:id="9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Мухаметжанов Алым к/х "Ахметжан"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  <w:bookmarkEnd w:id="9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Сагат к\х "Каракат"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  <w:bookmarkEnd w:id="9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Сагат к\х "Каракат"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</w:t>
            </w:r>
          </w:p>
          <w:bookmarkEnd w:id="9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Сагат к\х "Каракат"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  <w:bookmarkEnd w:id="9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Сагат к\х "Каракат"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5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  <w:bookmarkEnd w:id="9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  <w:bookmarkEnd w:id="9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  <w:bookmarkEnd w:id="9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  <w:bookmarkEnd w:id="9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</w:t>
            </w:r>
          </w:p>
          <w:bookmarkEnd w:id="9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  <w:bookmarkEnd w:id="9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  <w:bookmarkEnd w:id="9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 Садыков к/х "Икмат"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  <w:bookmarkEnd w:id="9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 Азиз к/х "Зерде"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  <w:bookmarkEnd w:id="9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Абдирейим Досжанов к/х "Сәдікожа"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  <w:bookmarkEnd w:id="9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Абдирейим Досжанов к/х "Сәдікожа"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  <w:bookmarkEnd w:id="9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Абдирейим Досжанов к/х "Сәдікожа"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6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  <w:bookmarkEnd w:id="9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 Жумантаев к/х "Дүйсен"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7" w:id="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  <w:bookmarkEnd w:id="9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Нагызхан Абуталипов к/х "Мұсахан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  <w:bookmarkEnd w:id="9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Аахмет Абдукаликов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  <w:bookmarkEnd w:id="9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Аахмет Абдукаликов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  <w:bookmarkEnd w:id="9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Аахмет Абдукаликов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  <w:bookmarkEnd w:id="9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Аахмет Абдукаликов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  <w:bookmarkEnd w:id="9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Аахмет Абдукаликов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  <w:bookmarkEnd w:id="9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ШарбануУмарова к/х "Бүркітті"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  <w:bookmarkEnd w:id="9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Нурасыл Утенбаев к/х "Нұрасыл-Б"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  <w:bookmarkEnd w:id="9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Нурасыл Утенбаев к/х "Нұрасыл-Б"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  <w:bookmarkEnd w:id="9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Нурасыл Утенбаев к/х "Нұрасыл-Б"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" w:id="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  <w:bookmarkEnd w:id="9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Кошербаев к/х "Нұр-бек"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</w:t>
            </w:r>
          </w:p>
          <w:bookmarkEnd w:id="9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Кошербаев к/х "Нұр-бек"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  <w:bookmarkEnd w:id="9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Кошербаев к/х "Нұр-бек"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0" w:id="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</w:t>
            </w:r>
          </w:p>
          <w:bookmarkEnd w:id="9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Кошербаев к/х "Нұр-бек"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1" w:id="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  <w:bookmarkEnd w:id="9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Мирзахожаев к/х "Нәби"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2" w:id="9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  <w:bookmarkEnd w:id="9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Мирзахожаев к/х "Нәби"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3" w:id="9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</w:t>
            </w:r>
          </w:p>
          <w:bookmarkEnd w:id="9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Акимбай.Айтжанов к/х "Алдияр"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9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  <w:bookmarkEnd w:id="9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Акимбай.Айтжанов к/х "Алдияр"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9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</w:t>
            </w:r>
          </w:p>
          <w:bookmarkEnd w:id="9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Алым Сайфназаров к/х "Батыр"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9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  <w:bookmarkEnd w:id="9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Алым Сайфназаров к/х "Батыр"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  <w:bookmarkEnd w:id="9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Маликов к/х "Берік"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  <w:bookmarkEnd w:id="9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Маликов к/х "Берік"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  <w:bookmarkEnd w:id="9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Маликов к/х "Берік"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  <w:bookmarkEnd w:id="9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Алтаев к/х "Нұржан-С"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  <w:bookmarkEnd w:id="9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Алтаев к/х "Нұржан-С"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  <w:bookmarkEnd w:id="9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Руслан Алтаев к/х "Нұржан-С"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  <w:bookmarkEnd w:id="9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 Сыздыков к/х "Заман-ата"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  <w:bookmarkEnd w:id="9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Кайсар Сыздыков к/х "Заман-ата"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  <w:bookmarkEnd w:id="9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Урынходжа Джунусов " к/х Шыңғысхан"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  <w:bookmarkEnd w:id="9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Урынходжа Джунусов к/х "Шыңғысхан"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  <w:bookmarkEnd w:id="9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Урынходжа Джунусов к/х "Шыңғысхан"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  <w:bookmarkEnd w:id="9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 Бабанов к/х "Бак-береке-Ж"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  <w:bookmarkEnd w:id="9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 Бабанов к/х "Бак-береке-Ж"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  <w:bookmarkEnd w:id="9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Жексенбаев к/х "Жексенбай-ата"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  <w:bookmarkEnd w:id="9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Жексенбаев к/х "Жексенбай-ата"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  <w:bookmarkEnd w:id="9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Тойымов к/х "Кос-кұдык"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</w:t>
            </w:r>
          </w:p>
          <w:bookmarkEnd w:id="9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Тойымов к/х "Кос-кұдык"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  <w:bookmarkEnd w:id="9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Атахожаев к/х "Нұрасыл"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5" w:id="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  <w:bookmarkEnd w:id="9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Атахожаев к/х "Нұрасыл"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10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  <w:bookmarkEnd w:id="10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Ерикн Абуталипов к/х "Әнуар-ата"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10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  <w:bookmarkEnd w:id="10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Ерикн Абуталипов к/х "Әнуар-ата"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10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  <w:bookmarkEnd w:id="10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Ерикн Абуталипов к/х "Әнуар-ата"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9" w:id="10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</w:t>
            </w:r>
          </w:p>
          <w:bookmarkEnd w:id="10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Калиев к/х "Ұлпан"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0" w:id="10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  <w:bookmarkEnd w:id="10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 Калиев к/х "Ұлпан"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10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</w:t>
            </w:r>
          </w:p>
          <w:bookmarkEnd w:id="10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 Жұманов к/х "Жұман-ата"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10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  <w:bookmarkEnd w:id="10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 Жұманов к/х "Жұман-ата"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3" w:id="10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  <w:bookmarkEnd w:id="10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 Жумабаев к/х "Үміт"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4" w:id="10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  <w:bookmarkEnd w:id="10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 Жумабаев к/х "Үміт"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1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  <w:bookmarkEnd w:id="10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 Жумабаев к/х "Үміт"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6" w:id="1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1187</w:t>
            </w:r>
          </w:p>
          <w:bookmarkEnd w:id="10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Ерубаев к/х "Ерубай-ата"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7" w:id="1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  <w:bookmarkEnd w:id="10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Ерубаев к/х "Ерубай-ата"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1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  <w:bookmarkEnd w:id="10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 Ерубаев к/х "Ерубай-ата"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9" w:id="1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  <w:bookmarkEnd w:id="10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Ерикн Усенов к/х "Кайсар"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0" w:id="1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  <w:bookmarkEnd w:id="10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Ерикн Усенов к/х "Кайсар"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1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1192</w:t>
            </w:r>
          </w:p>
          <w:bookmarkEnd w:id="10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Шайхысламов к/х "Мадиярхан"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2" w:id="10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  <w:bookmarkEnd w:id="10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 Шайхысламов к/х "Мадиярхан"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10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  <w:bookmarkEnd w:id="10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Исрайыл Сұлтанов к/х "Сұлтан-ата"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10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  <w:bookmarkEnd w:id="10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Исрайыл Сұлтанов к/х "Сұлтан-ата"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10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1196</w:t>
            </w:r>
          </w:p>
          <w:bookmarkEnd w:id="10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Исрайыл Сұлтанов к/х "Сұлтан-ата"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  <w:bookmarkEnd w:id="10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Абибуллаев к/х "Нұрберген"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10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  <w:bookmarkEnd w:id="10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Абибуллаев к/х "Нұрберген"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10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</w:t>
            </w:r>
          </w:p>
          <w:bookmarkEnd w:id="10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 Абибуллаев к/х "Нұрберген"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1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  <w:bookmarkEnd w:id="10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Калмырза Мырзанов к/х "Мырзан-ата"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1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</w:t>
            </w:r>
          </w:p>
          <w:bookmarkEnd w:id="10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Калмырза Мырзанов к/х "Мырзан-ата"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1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  <w:bookmarkEnd w:id="10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 Мамраймов к/х "Тұрсын"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1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  <w:bookmarkEnd w:id="10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 Мамраймов к/х "Тұрсын"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1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</w:t>
            </w:r>
          </w:p>
          <w:bookmarkEnd w:id="10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Сайпидинов к/х "Ұлтай"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1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  <w:bookmarkEnd w:id="10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Сайпидинов к/х "Ұлтай"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1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  <w:bookmarkEnd w:id="10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 Сайпидинов к/х "Ұлтай"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1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  <w:bookmarkEnd w:id="10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Акылкожаев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1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</w:t>
            </w:r>
          </w:p>
          <w:bookmarkEnd w:id="10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Акылкожаев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1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  <w:bookmarkEnd w:id="10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Акылкожаев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  <w:bookmarkEnd w:id="10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 Ибрагимов к/х "Сейткасым"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  <w:bookmarkEnd w:id="10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 Ибрагимов к/х "Сейткасым"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  <w:bookmarkEnd w:id="10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Асыл.Абуталипов к/х "Алтын-дән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</w:t>
            </w:r>
          </w:p>
          <w:bookmarkEnd w:id="10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Асыл.Абуталипов к/х "Алтын-дән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  <w:bookmarkEnd w:id="10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Асыл.Абуталипов к/х "Алтын-дән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  <w:bookmarkEnd w:id="10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 Жунисхожаев к/х "Жүніс-ата"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  <w:bookmarkEnd w:id="10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 Жунисхожаев к/х "Жүніс-ата"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1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  <w:bookmarkEnd w:id="10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Мамбетов к/х "Мамбет-ата"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  <w:bookmarkEnd w:id="10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 Мамбетов к/х "Мамбет-ата"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</w:t>
            </w:r>
          </w:p>
          <w:bookmarkEnd w:id="10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 Нұркожаев к/х "Баксайыс-ата"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  <w:bookmarkEnd w:id="10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 Нұркожаев к/х "Баксайыс-ата"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  <w:bookmarkEnd w:id="10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Калдыгул Аппазова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  <w:bookmarkEnd w:id="10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Калдыгул Аппазова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1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</w:t>
            </w:r>
          </w:p>
          <w:bookmarkEnd w:id="10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Калдыгул Аппазова к/х "Ерасыл"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  <w:bookmarkEnd w:id="10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Адырбай Адепов к/х "Нияз"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</w:t>
            </w:r>
          </w:p>
          <w:bookmarkEnd w:id="10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Адырбай Адепов к/х "Нияз"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5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</w:t>
            </w:r>
          </w:p>
          <w:bookmarkEnd w:id="10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Адырбай Адепов к/х "Нияз"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6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  <w:bookmarkEnd w:id="10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"Кадир-Асылбай" к/х Асыл Умирбеков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1228</w:t>
            </w:r>
          </w:p>
          <w:bookmarkEnd w:id="10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"Кадир-Асылбай" к/х Асыл Умирбеков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  <w:bookmarkEnd w:id="10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"Кадир-Асылбай" к/х Асыл Умирбеков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  <w:bookmarkEnd w:id="10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"Есим" к/х Медет Ибрагимов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1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</w:t>
            </w:r>
          </w:p>
          <w:bookmarkEnd w:id="10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"Есим" к/х Медет Ибрагимов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  <w:bookmarkEnd w:id="10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"Есим" к/х Медет Ибрагимов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  <w:bookmarkEnd w:id="10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"Есим" к/х Медет Ибрагимов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  <w:bookmarkEnd w:id="10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"Бағжан" к/х Бағжан Отепов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</w:t>
            </w:r>
          </w:p>
          <w:bookmarkEnd w:id="10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"Бағжан" к/х Бағжан Отепов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  <w:bookmarkEnd w:id="10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"Бағжан" к/х Бағжан Отепов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  <w:bookmarkEnd w:id="10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"Бағжан" к/х Бағжан Отепов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1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  <w:bookmarkEnd w:id="10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"Бағжан" к/х Бағжан Отепов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8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</w:t>
            </w:r>
          </w:p>
          <w:bookmarkEnd w:id="10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"Касиет" к/х Ежан Шеримбетов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9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  <w:bookmarkEnd w:id="10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"Касиет" к/х Ежан Шеримбетов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</w:t>
            </w:r>
          </w:p>
          <w:bookmarkEnd w:id="10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"Береке-А" к/х Алым Омаров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1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  <w:bookmarkEnd w:id="10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"Береке-А" к/х Алым Омаров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</w:t>
            </w:r>
          </w:p>
          <w:bookmarkEnd w:id="10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"Әділет-Д" К/Х Ербол Отешов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  <w:bookmarkEnd w:id="10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"Әділет-Д "К/Х Ербол Отешов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  <w:bookmarkEnd w:id="10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"Асыл" К/Х Жадигер Укибаев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  <w:bookmarkEnd w:id="10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"Асыл" К/Х Жадигер Укибаев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1247</w:t>
            </w:r>
          </w:p>
          <w:bookmarkEnd w:id="10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"Асыл" К/Х Жадигер Укибаев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  <w:bookmarkEnd w:id="10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"Асыл" К/Х Жадигер Укибаев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  <w:bookmarkEnd w:id="10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"Асыл" К/Х Жадигер Укибаев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  <w:bookmarkEnd w:id="10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"Дамир-с" К/Х Серик Мырзахан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  <w:bookmarkEnd w:id="10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"Дамир-с" К/Х Серик Мырзахан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  <w:bookmarkEnd w:id="10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"Азиза-Е" К/Х Ислам Мухамеджанов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1253</w:t>
            </w:r>
          </w:p>
          <w:bookmarkEnd w:id="10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"Азиза-Е" К/Х Ислам Мухамеджанов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  <w:bookmarkEnd w:id="10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К/Х Жаксылык Амирбеков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  <w:bookmarkEnd w:id="10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К/Х Жаксылык Амирбеков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  <w:bookmarkEnd w:id="10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"Жаксылык" К/Х Жаксылык Амирбеков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1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  <w:bookmarkEnd w:id="10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"Бұлан-Ата" К/Х Пернебай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  <w:bookmarkEnd w:id="10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"Бұлан-Ата" К/Х Пернебай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  <w:bookmarkEnd w:id="10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"Бұлан-Ата" К/Х Пернебай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  <w:bookmarkEnd w:id="10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"Бұлан-Ата" К/Х Пернебай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1261</w:t>
            </w:r>
          </w:p>
          <w:bookmarkEnd w:id="10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"Жүнисата-100" К/Х Тұрсынбай Абдраманов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  <w:bookmarkEnd w:id="10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"Жүнисата-100" К/Х Тұрсынбай Абдраманов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  <w:bookmarkEnd w:id="10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"Боктыкұм" К/Х Абай Сейдеков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</w:t>
            </w:r>
          </w:p>
          <w:bookmarkEnd w:id="10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"Боктыкұм" К/Х Абай Сейдеков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1265</w:t>
            </w:r>
          </w:p>
          <w:bookmarkEnd w:id="10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"Ержигит" К/Х Турсынай Нахыпова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  <w:bookmarkEnd w:id="10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"Ержигит" К/Х Турсынай Нахыпова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</w:t>
            </w:r>
          </w:p>
          <w:bookmarkEnd w:id="10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"Нұрдәулет-С" К/Х Бакыт Салыбеков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  <w:bookmarkEnd w:id="10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"Нұрдәулет-С" К/Х Бакыт Салыбеков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</w:t>
            </w:r>
          </w:p>
          <w:bookmarkEnd w:id="10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"Әуелхан-ата" К/Х Еркинкожа Турсынханов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  <w:bookmarkEnd w:id="10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"Әуелхан-ата" К/Х Еркинкожа Турсынханов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1271</w:t>
            </w:r>
          </w:p>
          <w:bookmarkEnd w:id="10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"Әуелхан-ата" К/Х Еркинкожа Турсынханов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10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  <w:bookmarkEnd w:id="10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"Әуелхан-ата" К/Х Еркинкожа Турсынханов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2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</w:t>
            </w:r>
          </w:p>
          <w:bookmarkEnd w:id="10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"Тастанбек" К/Х Нурлан Жексенбаев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  <w:bookmarkEnd w:id="10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"Тастанбек" К/Х Нурлан Жексенбаев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  <w:bookmarkEnd w:id="10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"Байназар ата" К/Х Абай Палымбетов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10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</w:t>
            </w:r>
          </w:p>
          <w:bookmarkEnd w:id="10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"Байназар ата" К/Х Абай Палымбетов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1277</w:t>
            </w:r>
          </w:p>
          <w:bookmarkEnd w:id="11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"Максат-Д" К/Х Медет Тойлыбаев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  <w:bookmarkEnd w:id="11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"Максат-Д" К/Х Медет Тойлыбаев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  <w:bookmarkEnd w:id="11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"Максат-Д" К/Х Медет Тойлыбаев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  <w:bookmarkEnd w:id="11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"Нысанбек" К/Х Нысанбек Бабаджанов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  <w:bookmarkEnd w:id="11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"Нысанбек" К/Х Нысанбек Бабаджанов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1282</w:t>
            </w:r>
          </w:p>
          <w:bookmarkEnd w:id="11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"Нысанбек" К/Х Нысанбек Бабаджанов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  <w:bookmarkEnd w:id="11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"Шанияр" К/Х АйболМахамбетжанов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1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  <w:bookmarkEnd w:id="11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"Данияр" К/Х Кайрат Дуйсенбиев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1285</w:t>
            </w:r>
          </w:p>
          <w:bookmarkEnd w:id="11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"Данияр" К/Х Кайрат Дуйсенбиев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  <w:bookmarkEnd w:id="11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"Данияр" К/Х Кайрат Дуйсенбиев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  <w:bookmarkEnd w:id="11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"Дарын" К/Х Болат Еримбетов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</w:t>
            </w:r>
          </w:p>
          <w:bookmarkEnd w:id="11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"Дарын" К/Х Болат Еримбетов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</w:t>
            </w:r>
          </w:p>
          <w:bookmarkEnd w:id="11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"Уали-Сад" К/Х Дархан.Рүстемов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  <w:bookmarkEnd w:id="11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"Уали-Сад" К/Х Дархан.Рүстемов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1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  <w:bookmarkEnd w:id="11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"Уали-Сад" К/Х Дархан.Рүстемов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</w:t>
            </w:r>
          </w:p>
          <w:bookmarkEnd w:id="11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"Уали-Сад" К/Х Дархан.Рүстемов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</w:t>
            </w:r>
          </w:p>
          <w:bookmarkEnd w:id="11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"Хатшагүл-Апа" К/Х Орынхожа Абибуллаев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  <w:bookmarkEnd w:id="11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"Хатшагүл-Апа" К/Х Орынхожа Абибуллаев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</w:t>
            </w:r>
          </w:p>
          <w:bookmarkEnd w:id="11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"Хатшагүл-Апа" К/Х Орынхожа Абибуллаев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  <w:bookmarkEnd w:id="11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"Хатшагүл-Апа" К/Х Орынхожа Абибуллаев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1297</w:t>
            </w:r>
          </w:p>
          <w:bookmarkEnd w:id="11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"Таужан" К/Х Галым Утеев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  <w:bookmarkEnd w:id="11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"Таужан" К/Х Галым Утеев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1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  <w:bookmarkEnd w:id="11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"Таужан" К/Х Галым Утеев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  <w:bookmarkEnd w:id="11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"Бакдәулет" К/Х Бакдаулет Усенов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  <w:bookmarkEnd w:id="11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"Бакдәулет" К/Х Бакдаулет Усенов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</w:t>
            </w:r>
          </w:p>
          <w:bookmarkEnd w:id="11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"Бүркітті" К/Х Шарбану Умарова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</w:t>
            </w:r>
          </w:p>
          <w:bookmarkEnd w:id="11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"Үсен-Ата" К/Х Асыл Усенов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  <w:bookmarkEnd w:id="11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"Үсен-Ата" К/Х Асыл Усенов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  <w:bookmarkEnd w:id="11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"Диас-ЕБ" К/Х Бейбит Мамыров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1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  <w:bookmarkEnd w:id="11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"Диас-ЕБ" К/Х Бейбит Мамыров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</w:t>
            </w:r>
          </w:p>
          <w:bookmarkEnd w:id="11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"Диас-ЕБ" К/Х Бейбит Мамыров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  <w:bookmarkEnd w:id="11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"Абай" К/Х Садир Атымтаев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8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</w:t>
            </w:r>
          </w:p>
          <w:bookmarkEnd w:id="11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"Абай" К/Х Садир Атымтаев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1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  <w:bookmarkEnd w:id="11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"Абай" К/Х Садир Атымтаев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1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  <w:bookmarkEnd w:id="11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"Ар-Нұр" К/Х Дарын Кыдырбаев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1" w:id="1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  <w:bookmarkEnd w:id="11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"Ар-Нұр" К/Х Дарын Кыдырбаев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1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  <w:bookmarkEnd w:id="11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"Ар-Нұр" К/Х Дарын Кыдырбаев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1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  <w:bookmarkEnd w:id="11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"Файзулла" К/Х Файзулла Атабаев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1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</w:t>
            </w:r>
          </w:p>
          <w:bookmarkEnd w:id="11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"Файзулла" К/Х Файзулла Атабаев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5" w:id="1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</w:t>
            </w:r>
          </w:p>
          <w:bookmarkEnd w:id="11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"Бастау" К/Х Нуржан Мусаев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6" w:id="1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  <w:bookmarkEnd w:id="11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"Бастау" К/Х Нуржан Мусаев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1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  <w:bookmarkEnd w:id="11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"Бастау" К/Х Нуржан Мусаев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1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  <w:bookmarkEnd w:id="11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"Бастау" К/Х Нуржан Мусаев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9" w:id="1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  <w:bookmarkEnd w:id="11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"Байбатыр-Ата" К/Х Талғат Байбатыров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1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  <w:bookmarkEnd w:id="11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"Байбатыр-Ата" К/Х Талғат Байбатыров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1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  <w:bookmarkEnd w:id="11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"Байбатыр-Ата" К/Х Талғат Байбатыров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1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  <w:bookmarkEnd w:id="11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"Бак-береке" К/Х Амзе Сейдуалиев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1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</w:t>
            </w:r>
          </w:p>
          <w:bookmarkEnd w:id="11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"Бак-береке" К/Х Амзе Сейдуалиев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4" w:id="1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  <w:bookmarkEnd w:id="11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"Бак-береке" К/Х Амзе Сейдуалиев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1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  <w:bookmarkEnd w:id="11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"Заман-Ата" Кайсар Сызыдыков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1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  <w:bookmarkEnd w:id="11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"Заман-Ата" Кайсар Сызыдыков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1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  <w:bookmarkEnd w:id="11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"Заман-Ата" Кайсар Сызыдыков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1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1329</w:t>
            </w:r>
          </w:p>
          <w:bookmarkEnd w:id="11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"Нурали" К/Х Ораз Байжанов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9" w:id="1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</w:t>
            </w:r>
          </w:p>
          <w:bookmarkEnd w:id="11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"Нурали" К/Х Ораз Байжанов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0" w:id="1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1331</w:t>
            </w:r>
          </w:p>
          <w:bookmarkEnd w:id="11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"Нурали" К/Х Ораз Байжанов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1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  <w:bookmarkEnd w:id="11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"Икрам-М" К/Х Курман Мухамеджанов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1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</w:t>
            </w:r>
          </w:p>
          <w:bookmarkEnd w:id="11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"Икрам-М" К/Х Курман Мухамеджанов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1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  <w:bookmarkEnd w:id="11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"Еркебұлан" К/Х Галым Үсенбеков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1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  <w:bookmarkEnd w:id="11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"Еркебұлан" К/Х Галым Үсенбеков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5" w:id="1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  <w:bookmarkEnd w:id="11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"Тұрымтай" К/Х Утеген. Кесебаев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1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1337</w:t>
            </w:r>
          </w:p>
          <w:bookmarkEnd w:id="11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"Тұрымтай" К/Х Утеген. Кесебаев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1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  <w:bookmarkEnd w:id="11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"Тұрымтай" К/Х Утеген. Кесебаев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1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  <w:bookmarkEnd w:id="11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"Рамазан" К/Х Жандос Беркимбаев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1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  <w:bookmarkEnd w:id="11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"Рамазан" К/Х Жандос Беркимбаев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0" w:id="1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  <w:bookmarkEnd w:id="11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"Абдулла" К/Х Нурлан Жусипов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1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  <w:bookmarkEnd w:id="11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"Абдулла" К/Х Нурлан Жусипов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1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1343</w:t>
            </w:r>
          </w:p>
          <w:bookmarkEnd w:id="11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"Абдулла" К/Х Нурлан Жусипов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1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1344</w:t>
            </w:r>
          </w:p>
          <w:bookmarkEnd w:id="11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"Ер-нар" Баыт Кожанов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1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  <w:bookmarkEnd w:id="11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"Ер-нар" Бакыт Кожанов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5" w:id="1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  <w:bookmarkEnd w:id="11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Нурлан Жуманов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6" w:id="1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  <w:bookmarkEnd w:id="11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"Мағжан-Е" К/Х Ерасыл Сарсенханов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1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1348</w:t>
            </w:r>
          </w:p>
          <w:bookmarkEnd w:id="11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"Мағжан-Е" К/Х Ерасыл Сарсенханов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1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  <w:bookmarkEnd w:id="11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"Куаныш-п" К/Х Куныш Мейрманов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1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  <w:bookmarkEnd w:id="11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"Куаныш-п" К/Х Куныш Мейрманов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1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</w:t>
            </w:r>
          </w:p>
          <w:bookmarkEnd w:id="11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"Куаныш-п" К/Х Куныш Мейрманов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1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</w:t>
            </w:r>
          </w:p>
          <w:bookmarkEnd w:id="11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"Сәрсенбай-Ата К/Х Сарсенбай Туганбаев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1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  <w:bookmarkEnd w:id="11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"Сәрсенбай-Ата К/Х Сарсенбай Туганбаев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1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  <w:bookmarkEnd w:id="11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"Сәрсенбай-Ата К/Х Сарсенбай Туганбаев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4" w:id="1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  <w:bookmarkEnd w:id="11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"Баксайыс-Ата" К/Х Галымжан Нуркожаев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1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  <w:bookmarkEnd w:id="11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"Баксайыс-Ата" К/Х Галымжан Нуркожаев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1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</w:t>
            </w:r>
          </w:p>
          <w:bookmarkEnd w:id="11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"Касымбек-Ата" К/Х Ишанбек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7" w:id="1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  <w:bookmarkEnd w:id="11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"Касымбек-Ата" К/Х Ишанбек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1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  <w:bookmarkEnd w:id="11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"Касымбек-Ата" К/Х Ишанбек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1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  <w:bookmarkEnd w:id="11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"Касымбек-Ата" К/Х Ишанбек Сарсенов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1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</w:t>
            </w:r>
          </w:p>
          <w:bookmarkEnd w:id="11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"Болат-Ата" К/Х Пазылхан Егембердиев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1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  <w:bookmarkEnd w:id="11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"Болат-Ата" К/Х Пазылхан Егембердиев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1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  <w:bookmarkEnd w:id="11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"Болат-Ата" К/Х Пазылхан Егембердиев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1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</w:t>
            </w:r>
          </w:p>
          <w:bookmarkEnd w:id="11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"Талдысу-1" К/Х Газиз Исаев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1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  <w:bookmarkEnd w:id="11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"Талдысу-1" К/Х Газиз Исаев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5" w:id="1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</w:t>
            </w:r>
          </w:p>
          <w:bookmarkEnd w:id="11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"Кайсар-S" К/Х Кайсар Садыков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1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  <w:bookmarkEnd w:id="11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"Кайсар-S" К/Х Кайсар Садыков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1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  <w:bookmarkEnd w:id="11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"Кайсар-S" К/Х Кайсар Садыков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8" w:id="1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</w:t>
            </w:r>
          </w:p>
          <w:bookmarkEnd w:id="11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"Кайсар-S" К/Х Кайсар Садыков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1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  <w:bookmarkEnd w:id="11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"Кайсар-S" К/Х Кайсар Садыков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1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1371</w:t>
            </w:r>
          </w:p>
          <w:bookmarkEnd w:id="11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"Ернар" К/Х Абай Кесебаев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1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  <w:bookmarkEnd w:id="11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"Ернар" К/Х Абай Кесебаев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1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</w:t>
            </w:r>
          </w:p>
          <w:bookmarkEnd w:id="11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"Ернар" К/Х Абай Кесебаев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3" w:id="1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  <w:bookmarkEnd w:id="11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"Ерасыл-О" Оразбек Матенов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1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  <w:bookmarkEnd w:id="11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"Ерасыл-О" Оразбек Матенов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1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1376</w:t>
            </w:r>
          </w:p>
          <w:bookmarkEnd w:id="11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"Ерасыл-О" Оразбек Матенов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6" w:id="1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</w:t>
            </w:r>
          </w:p>
          <w:bookmarkEnd w:id="12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"Айберген" К/Х Даулет Жумантаев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7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  <w:bookmarkEnd w:id="12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"Елеусіз-ата" К/Х Абжал Туреев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1379</w:t>
            </w:r>
          </w:p>
          <w:bookmarkEnd w:id="12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"Елеусіз-ата" К/Х Абжал Туреев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  <w:bookmarkEnd w:id="12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"Бак-береке-Ж К/Х Жамбыл Бабанов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1381</w:t>
            </w:r>
          </w:p>
          <w:bookmarkEnd w:id="12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"Бак-береке-Ж К/Х Жамбыл Бабанов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1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  <w:bookmarkEnd w:id="12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Абдиев Заманбек к/х "Абдиев 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</w:t>
            </w:r>
          </w:p>
          <w:bookmarkEnd w:id="12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Абдиев Заманбек к/х "Абдиев 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1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  <w:bookmarkEnd w:id="12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Альсеитсов Сагдат к/х "Альсеит"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1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  <w:bookmarkEnd w:id="12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Альсеитсов Сагдат к/х "Альсеит"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1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  <w:bookmarkEnd w:id="12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Альсеитсов Сагдат к/х "Альсеит"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1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</w:t>
            </w:r>
          </w:p>
          <w:bookmarkEnd w:id="12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Альсеитсов Сагдат к/х "Альсеит"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7" w:id="1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1388</w:t>
            </w:r>
          </w:p>
          <w:bookmarkEnd w:id="12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Бегдуалиев Нурман к/х"Махан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1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</w:t>
            </w:r>
          </w:p>
          <w:bookmarkEnd w:id="12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Бегдуалиев Нурман к/х"Махан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1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  <w:bookmarkEnd w:id="12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Бегдуалиев Нурман к/х"Махан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1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1391</w:t>
            </w:r>
          </w:p>
          <w:bookmarkEnd w:id="12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Досжанова Калдыгул к/х "Сары"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1" w:id="1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</w:t>
            </w:r>
          </w:p>
          <w:bookmarkEnd w:id="12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Досжанова Калдыгул к/х "Сары"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1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</w:t>
            </w:r>
          </w:p>
          <w:bookmarkEnd w:id="12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Досжанова Калдыгул к/х "Сары"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1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1394</w:t>
            </w:r>
          </w:p>
          <w:bookmarkEnd w:id="12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Жаппарбеков Оркен к/х "Бегайдар"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4" w:id="1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  <w:bookmarkEnd w:id="12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Жаппарбеков Оркен к/х "Бегайдар"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5" w:id="1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  <w:bookmarkEnd w:id="12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Жаппарбеков Оркен к/х "Бегайдар"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1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</w:t>
            </w:r>
          </w:p>
          <w:bookmarkEnd w:id="12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Калдыбеков Айбек к/х "Сыбан"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1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  <w:bookmarkEnd w:id="12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Калдыбеков Айбек к/х "Сыбан"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1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  <w:bookmarkEnd w:id="12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Калдыбеков Айбек к/х "Сыбан"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1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  <w:bookmarkEnd w:id="12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Калдыбеков Кайсар к/х "Дормен"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1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1401</w:t>
            </w:r>
          </w:p>
          <w:bookmarkEnd w:id="12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Кайбулдаев Дарын к/х "Ғазиз-А"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1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</w:t>
            </w:r>
          </w:p>
          <w:bookmarkEnd w:id="12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Кайбулдаев Дарын к/х "Ғазиз-А"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2" w:id="1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  <w:bookmarkEnd w:id="12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Примбетова Айгул к/х "Тұрар"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3" w:id="1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  <w:bookmarkEnd w:id="12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Примбетова Айгул к/х "Тұрар"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  <w:bookmarkEnd w:id="12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Таңкиев Нуржан к/х "Сейдахмет"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</w:t>
            </w:r>
          </w:p>
          <w:bookmarkEnd w:id="12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Таңкиев Нуржан к/х "Сейдахмет"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  <w:bookmarkEnd w:id="12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Таңкиев Нуржан к/х "Сейдахмет"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1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  <w:bookmarkEnd w:id="12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Таңкиев Нуржан к/х "Сейдахмет"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8" w:id="1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  <w:bookmarkEnd w:id="12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Тұралбаев Таңат к/х "Стамкұл"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9" w:id="1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  <w:bookmarkEnd w:id="12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Тұралбаев Таңат к/х "Стамкұл"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1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</w:t>
            </w:r>
          </w:p>
          <w:bookmarkEnd w:id="12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Тұралбаев Таңат к/х "Стамкұл"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1" w:id="1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</w:t>
            </w:r>
          </w:p>
          <w:bookmarkEnd w:id="12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Тұралбаев Таңат к/х "Стамкұл"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2" w:id="1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  <w:bookmarkEnd w:id="12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Азамат к/х "Әкімбай"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3" w:id="1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1414</w:t>
            </w:r>
          </w:p>
          <w:bookmarkEnd w:id="12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Азамат к/х "Әкімбай"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4" w:id="1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1415</w:t>
            </w:r>
          </w:p>
          <w:bookmarkEnd w:id="12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Азамат к/х "Әкімбай"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1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1416</w:t>
            </w:r>
          </w:p>
          <w:bookmarkEnd w:id="12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Бексултанов Акимбек к/х "Нұржан"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1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  <w:bookmarkEnd w:id="12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Бексултанов Акимбек к/х "Нұржан"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1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  <w:bookmarkEnd w:id="12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Алжигитов Ахмет к/х "Самурат"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1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</w:t>
            </w:r>
          </w:p>
          <w:bookmarkEnd w:id="12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Алжигитов Ахмет к/х "Самурат"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9" w:id="1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  <w:bookmarkEnd w:id="12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Б к/х "Беркімбай"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0" w:id="1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</w:t>
            </w:r>
          </w:p>
          <w:bookmarkEnd w:id="12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 Беркимбай к/х "Беркімбай"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1" w:id="1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  <w:bookmarkEnd w:id="12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Бүрисов Жанболат к/х "Еркебұлан"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2" w:id="1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</w:t>
            </w:r>
          </w:p>
          <w:bookmarkEnd w:id="12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Баймурзаев Оспан к/х "Батыр"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1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  <w:bookmarkEnd w:id="12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Баймурзаев Оспан к/х "Батыр"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4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  <w:bookmarkEnd w:id="12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Бектасов Абылайхан к/х "Бектас"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  <w:bookmarkEnd w:id="12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Бектасов Абылайхан к/х "Бектас"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6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  <w:bookmarkEnd w:id="12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Адилбек к/х "Алтын дән"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7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  <w:bookmarkEnd w:id="12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Адилбек к/х "Алтын дән"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8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  <w:bookmarkEnd w:id="12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Бекмурзаев Адилбек к/х "Алтын дән"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9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  <w:bookmarkEnd w:id="12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Жамауов Усен к/х "Көшербай"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0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  <w:bookmarkEnd w:id="12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Жамауов Усен к/х "Көшербай"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1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</w:t>
            </w:r>
          </w:p>
          <w:bookmarkEnd w:id="12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Жамауов Усен к/х "Көшербай"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2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1433</w:t>
            </w:r>
          </w:p>
          <w:bookmarkEnd w:id="12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Сауытов Марат к/х "Береке-М"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1434</w:t>
            </w:r>
          </w:p>
          <w:bookmarkEnd w:id="12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Баркенов Ерлан к/х "Шәрипбек"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4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  <w:bookmarkEnd w:id="12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Баркенов Ерлан к/х "Шәріпбек"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5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  <w:bookmarkEnd w:id="12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Баркенов Ерлан к/х "Шәріпбек"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6" w:id="1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1437</w:t>
            </w:r>
          </w:p>
          <w:bookmarkEnd w:id="12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7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  <w:bookmarkEnd w:id="12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1439</w:t>
            </w:r>
          </w:p>
          <w:bookmarkEnd w:id="12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  <w:bookmarkEnd w:id="12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</w:t>
            </w:r>
          </w:p>
          <w:bookmarkEnd w:id="12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1442</w:t>
            </w:r>
          </w:p>
          <w:bookmarkEnd w:id="12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  <w:bookmarkEnd w:id="12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1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</w:t>
            </w:r>
          </w:p>
          <w:bookmarkEnd w:id="12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4" w:id="1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</w:t>
            </w:r>
          </w:p>
          <w:bookmarkEnd w:id="12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5" w:id="1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</w:t>
            </w:r>
          </w:p>
          <w:bookmarkEnd w:id="12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6" w:id="1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</w:t>
            </w:r>
          </w:p>
          <w:bookmarkEnd w:id="12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7" w:id="1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  <w:bookmarkEnd w:id="12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8" w:id="1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  <w:bookmarkEnd w:id="12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Жумадиллаев Ахметжан к/х "ТАТУ"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9" w:id="1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  <w:bookmarkEnd w:id="12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Нурханов Манап к/х "Жиенбет"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0" w:id="1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  <w:bookmarkEnd w:id="12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Нурханов Манап к/х "Жиенбет"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1" w:id="1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  <w:bookmarkEnd w:id="12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Арынгазиев Бейбит к/х "Тәуекел"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2" w:id="1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1453</w:t>
            </w:r>
          </w:p>
          <w:bookmarkEnd w:id="12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Садибеков Абай к/х "Калкөз"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3" w:id="1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1454</w:t>
            </w:r>
          </w:p>
          <w:bookmarkEnd w:id="12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1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</w:t>
            </w:r>
          </w:p>
          <w:bookmarkEnd w:id="12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5" w:id="1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  <w:bookmarkEnd w:id="12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1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  <w:bookmarkEnd w:id="12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7" w:id="1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</w:t>
            </w:r>
          </w:p>
          <w:bookmarkEnd w:id="12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8" w:id="1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</w:t>
            </w:r>
          </w:p>
          <w:bookmarkEnd w:id="12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9" w:id="1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  <w:bookmarkEnd w:id="12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0" w:id="1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</w:t>
            </w:r>
          </w:p>
          <w:bookmarkEnd w:id="12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1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</w:t>
            </w:r>
          </w:p>
          <w:bookmarkEnd w:id="12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2" w:id="1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1463</w:t>
            </w:r>
          </w:p>
          <w:bookmarkEnd w:id="12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3" w:id="1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</w:t>
            </w:r>
          </w:p>
          <w:bookmarkEnd w:id="12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4" w:id="1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1465</w:t>
            </w:r>
          </w:p>
          <w:bookmarkEnd w:id="12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5" w:id="1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  <w:bookmarkEnd w:id="12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1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  <w:bookmarkEnd w:id="12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 Нурахмет к/х "Көбелдес"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7" w:id="1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1468</w:t>
            </w:r>
          </w:p>
          <w:bookmarkEnd w:id="12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Самат к/х "Актілек"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8" w:id="1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</w:t>
            </w:r>
          </w:p>
          <w:bookmarkEnd w:id="12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Багдат к/х "Нарымбет"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9" w:id="1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  <w:bookmarkEnd w:id="12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Багдат к/х "Нарымбет"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0" w:id="1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  <w:bookmarkEnd w:id="12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Багдат к/х "Нарымбет"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1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  <w:bookmarkEnd w:id="12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Багдат к/х "Нарымбет"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2" w:id="1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  <w:bookmarkEnd w:id="12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Багдат к/х "Нарымбет"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3" w:id="1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1474</w:t>
            </w:r>
          </w:p>
          <w:bookmarkEnd w:id="12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Шарипбеков Багдат к/х "Нарымбет"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4" w:id="1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</w:t>
            </w:r>
          </w:p>
          <w:bookmarkEnd w:id="12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Шохыбаева Самал к/х "Әлімбай"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5" w:id="1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  <w:bookmarkEnd w:id="12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1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  <w:bookmarkEnd w:id="13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7" w:id="1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  <w:bookmarkEnd w:id="13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8" w:id="1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  <w:bookmarkEnd w:id="13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9" w:id="1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  <w:bookmarkEnd w:id="13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0" w:id="1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</w:t>
            </w:r>
          </w:p>
          <w:bookmarkEnd w:id="13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1" w:id="1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  <w:bookmarkEnd w:id="13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Сапарбек к/х "Хамит"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2" w:id="1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  <w:bookmarkEnd w:id="13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Кушербаев Бегман к/х "Бегман"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3" w:id="1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  <w:bookmarkEnd w:id="13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Дүйсенбаев Бакир к/х "Дүйсенбі"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4" w:id="1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  <w:bookmarkEnd w:id="13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Оспан к/х "Оспан"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5" w:id="1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</w:t>
            </w:r>
          </w:p>
          <w:bookmarkEnd w:id="13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Оспан к/х "Оспан"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6" w:id="1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</w:t>
            </w:r>
          </w:p>
          <w:bookmarkEnd w:id="13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Оспан к/х "Оспан"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7" w:id="1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  <w:bookmarkEnd w:id="13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Оспан к/х "Оспан"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8" w:id="1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  <w:bookmarkEnd w:id="13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9" w:id="1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  <w:bookmarkEnd w:id="13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0" w:id="1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  <w:bookmarkEnd w:id="13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1" w:id="1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  <w:bookmarkEnd w:id="13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2" w:id="1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  <w:bookmarkEnd w:id="13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3" w:id="1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  <w:bookmarkEnd w:id="13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4" w:id="1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  <w:bookmarkEnd w:id="13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5" w:id="1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  <w:bookmarkEnd w:id="13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6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  <w:bookmarkEnd w:id="13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7" w:id="1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  <w:bookmarkEnd w:id="13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8" w:id="1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  <w:bookmarkEnd w:id="13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9" w:id="1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  <w:bookmarkEnd w:id="13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  <w:bookmarkEnd w:id="13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1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</w:t>
            </w:r>
          </w:p>
          <w:bookmarkEnd w:id="13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2" w:id="1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</w:t>
            </w:r>
          </w:p>
          <w:bookmarkEnd w:id="13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3" w:id="1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  <w:bookmarkEnd w:id="13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4" w:id="1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  <w:bookmarkEnd w:id="13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5" w:id="1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  <w:bookmarkEnd w:id="13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6" w:id="1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</w:t>
            </w:r>
          </w:p>
          <w:bookmarkEnd w:id="13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 Мурат к/х "Елім-ай"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7" w:id="1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  <w:bookmarkEnd w:id="13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8" w:id="1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  <w:bookmarkEnd w:id="13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9" w:id="1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1510</w:t>
            </w:r>
          </w:p>
          <w:bookmarkEnd w:id="13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0" w:id="1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1511</w:t>
            </w:r>
          </w:p>
          <w:bookmarkEnd w:id="13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1" w:id="1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  <w:bookmarkEnd w:id="13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2" w:id="1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  <w:bookmarkEnd w:id="13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3" w:id="1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</w:t>
            </w:r>
          </w:p>
          <w:bookmarkEnd w:id="13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4" w:id="1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</w:t>
            </w:r>
          </w:p>
          <w:bookmarkEnd w:id="13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5" w:id="1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</w:t>
            </w:r>
          </w:p>
          <w:bookmarkEnd w:id="13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6" w:id="1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</w:t>
            </w:r>
          </w:p>
          <w:bookmarkEnd w:id="13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7" w:id="1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  <w:bookmarkEnd w:id="13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Еримов Жанибек к/х "Алшынбай"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8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</w:t>
            </w:r>
          </w:p>
          <w:bookmarkEnd w:id="13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Керимхан к/х "Агротехнология"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9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  <w:bookmarkEnd w:id="13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Керимхан к/х "Агротехнология"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0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  <w:bookmarkEnd w:id="13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Керимхан к/х "Агротехнология"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1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  <w:bookmarkEnd w:id="13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Керимхан к/х "Агротехнология"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2" w:id="1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1523</w:t>
            </w:r>
          </w:p>
          <w:bookmarkEnd w:id="13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Калымбетов Алмахан к/х "Кайрат"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3" w:id="1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  <w:bookmarkEnd w:id="13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Бакир к/х "Ильяс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4" w:id="1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  <w:bookmarkEnd w:id="13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Пернебай к/х "АКШИ"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5" w:id="1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  <w:bookmarkEnd w:id="13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Такиров Пернебай к/х "АКШИ"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6" w:id="1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  <w:bookmarkEnd w:id="13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Халит к/х "Алғабас"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7" w:id="1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  <w:bookmarkEnd w:id="13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Халит к/х "Алғабас"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8" w:id="1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  <w:bookmarkEnd w:id="13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Халит к/х "Алғабас"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9" w:id="1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  <w:bookmarkEnd w:id="13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Халит к/х "Алғабас"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0" w:id="1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  <w:bookmarkEnd w:id="13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Халит к/х "Алғабас"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1" w:id="1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</w:t>
            </w:r>
          </w:p>
          <w:bookmarkEnd w:id="13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Халит к/х "Алғабас"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2" w:id="1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</w:t>
            </w:r>
          </w:p>
          <w:bookmarkEnd w:id="13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Арынгазиева Назгул к/х "Нұршай"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3" w:id="1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</w:t>
            </w:r>
          </w:p>
          <w:bookmarkEnd w:id="13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Арынгазиева Назгул к/х "Нұршай"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4" w:id="1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1535</w:t>
            </w:r>
          </w:p>
          <w:bookmarkEnd w:id="13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Пазыл к/х "Кожат"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5" w:id="1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</w:t>
            </w:r>
          </w:p>
          <w:bookmarkEnd w:id="13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6" w:id="1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</w:t>
            </w:r>
          </w:p>
          <w:bookmarkEnd w:id="13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7" w:id="1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  <w:bookmarkEnd w:id="13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8" w:id="1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  <w:bookmarkEnd w:id="13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9" w:id="1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  <w:bookmarkEnd w:id="13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0" w:id="1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1541</w:t>
            </w:r>
          </w:p>
          <w:bookmarkEnd w:id="13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1" w:id="1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  <w:bookmarkEnd w:id="13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2" w:id="1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1543</w:t>
            </w:r>
          </w:p>
          <w:bookmarkEnd w:id="13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3" w:id="1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</w:t>
            </w:r>
          </w:p>
          <w:bookmarkEnd w:id="13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4" w:id="1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  <w:bookmarkEnd w:id="13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5" w:id="1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</w:t>
            </w:r>
          </w:p>
          <w:bookmarkEnd w:id="13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6" w:id="1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  <w:bookmarkEnd w:id="13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7" w:id="1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  <w:bookmarkEnd w:id="13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8" w:id="1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</w:t>
            </w:r>
          </w:p>
          <w:bookmarkEnd w:id="13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9" w:id="1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  <w:bookmarkEnd w:id="13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0" w:id="1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  <w:bookmarkEnd w:id="13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1" w:id="1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1552</w:t>
            </w:r>
          </w:p>
          <w:bookmarkEnd w:id="13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2" w:id="1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</w:t>
            </w:r>
          </w:p>
          <w:bookmarkEnd w:id="13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3" w:id="1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  <w:bookmarkEnd w:id="13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4" w:id="1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  <w:bookmarkEnd w:id="13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5" w:id="1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</w:t>
            </w:r>
          </w:p>
          <w:bookmarkEnd w:id="13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Жұмадилов Максат К/х "Ислам"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6" w:id="1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</w:t>
            </w:r>
          </w:p>
          <w:bookmarkEnd w:id="13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Үкибаев Еркин К/х "Үкібай"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7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</w:t>
            </w:r>
          </w:p>
          <w:bookmarkEnd w:id="13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Серик К/х "Береке-С"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8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  <w:bookmarkEnd w:id="13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Серик К/х "Береке-С"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9" w:id="1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  <w:bookmarkEnd w:id="13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Серик К/х "Береке-С"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0" w:id="1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  <w:bookmarkEnd w:id="13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Серик К/х "Береке-С"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1" w:id="1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  <w:bookmarkEnd w:id="13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Алжигитов Жалгас к/х "Әлжігіт"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2" w:id="1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  <w:bookmarkEnd w:id="13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Алжигитов Жалгас к/х "Әлжігіт"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3" w:id="1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  <w:bookmarkEnd w:id="13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Алжигитов Жалгас к/х "Әлжігіт"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1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1565</w:t>
            </w:r>
          </w:p>
          <w:bookmarkEnd w:id="13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Салыбеков Нурсултан К/х "Мәмбетәлі"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5" w:id="1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  <w:bookmarkEnd w:id="13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Салыбеков Нурсултан К/х "Мәмбетәлі"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6" w:id="1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  <w:bookmarkEnd w:id="13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Салыбеков Нурсултан К/х "Мәмбетәлі"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7" w:id="1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</w:t>
            </w:r>
          </w:p>
          <w:bookmarkEnd w:id="13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Турдалы К/х "Нұржаубай"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8" w:id="1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  <w:bookmarkEnd w:id="13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Турдалы К/х "Нұржаубай"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9" w:id="1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  <w:bookmarkEnd w:id="13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Турдалы К/х "Нұржаубай"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0" w:id="1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</w:t>
            </w:r>
          </w:p>
          <w:bookmarkEnd w:id="13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Калдыбаев Турдалы К/х "Нұржаубай"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1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</w:t>
            </w:r>
          </w:p>
          <w:bookmarkEnd w:id="13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Уткиров Медеу К/х "Парасат"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2" w:id="1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  <w:bookmarkEnd w:id="13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Айтжанова Руслан К/х "Бастау-1"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3" w:id="1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</w:t>
            </w:r>
          </w:p>
          <w:bookmarkEnd w:id="13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Айтжанова Руслан К/х "Бастау-1"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1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</w:t>
            </w:r>
          </w:p>
          <w:bookmarkEnd w:id="13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Ленесбаев Калмырза К/х "Лепесбай"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5" w:id="1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</w:t>
            </w:r>
          </w:p>
          <w:bookmarkEnd w:id="13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Ленесбаев Калмырза К/х "Лепесбай"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6" w:id="1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</w:t>
            </w:r>
          </w:p>
          <w:bookmarkEnd w:id="14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Жумабекова Гулжан К/х "Риза"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7" w:id="1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  <w:bookmarkEnd w:id="14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Жумабекова Гулжан К/х "Риза"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1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1579</w:t>
            </w:r>
          </w:p>
          <w:bookmarkEnd w:id="14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Тогайбаев Жандос К/х "Ештай"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9" w:id="1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  <w:bookmarkEnd w:id="14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Тогайбаев Жандос К/х "Ештай"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0" w:id="1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</w:t>
            </w:r>
          </w:p>
          <w:bookmarkEnd w:id="14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Колбасов Пернебай К/х "Таңат"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1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1582</w:t>
            </w:r>
          </w:p>
          <w:bookmarkEnd w:id="14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Колбасов Пернебай К/х "Таңат"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2" w:id="1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1583</w:t>
            </w:r>
          </w:p>
          <w:bookmarkEnd w:id="14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Колбасов Пернебай К/х "Таңат"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3" w:id="1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  <w:bookmarkEnd w:id="14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 Кайрат К/х "Бакытбек-70"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4" w:id="1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  <w:bookmarkEnd w:id="14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 Кайрат К/х "Бакытбек-70"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1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</w:t>
            </w:r>
          </w:p>
          <w:bookmarkEnd w:id="14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Налибаев Жеңис К/х "Дәулетбек"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6" w:id="1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</w:t>
            </w:r>
          </w:p>
          <w:bookmarkEnd w:id="14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Бугеналиев Айдос к/х "Зерде"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7" w:id="1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</w:t>
            </w:r>
          </w:p>
          <w:bookmarkEnd w:id="14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Толепов Мерей К/х "Жандос"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8" w:id="1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</w:t>
            </w:r>
          </w:p>
          <w:bookmarkEnd w:id="14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Толепов Мерей К/х "Жандос"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9" w:id="1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  <w:bookmarkEnd w:id="14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Шахали. К/х "Мейржан"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0" w:id="1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  <w:bookmarkEnd w:id="14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Мукдинов Берикбай. К/х "Босаға"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1" w:id="1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  <w:bookmarkEnd w:id="14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Утептилеуов Елберген к/х"Мырзагелді"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1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  <w:bookmarkEnd w:id="14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Утептилеуов Елберген к/х"Мырзагелді"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1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  <w:bookmarkEnd w:id="14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Жаксат к/х "Тауасар"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4" w:id="1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</w:t>
            </w:r>
          </w:p>
          <w:bookmarkEnd w:id="14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Бекмаханов Ерұлан к/х "Козыкен"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5" w:id="1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1596</w:t>
            </w:r>
          </w:p>
          <w:bookmarkEnd w:id="14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Нұрханов Сейфулла к/х "Сейфулла"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6" w:id="1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  <w:bookmarkEnd w:id="14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Нұрханов Сейфулла к/х "Сейфулла"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1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  <w:bookmarkEnd w:id="14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Хамит к/х "Арасат"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8" w:id="1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  <w:bookmarkEnd w:id="14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Хамит к/х "Арасат"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1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  <w:bookmarkEnd w:id="14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Хамит к/х "Арасат"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0" w:id="1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  <w:bookmarkEnd w:id="14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Хамит к/х "Арасат"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1" w:id="1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  <w:bookmarkEnd w:id="14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Хамит к/х "Арасат"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2" w:id="1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</w:t>
            </w:r>
          </w:p>
          <w:bookmarkEnd w:id="14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Жакыпбеков Ислам к/х "Шырағдан"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3" w:id="1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</w:t>
            </w:r>
          </w:p>
          <w:bookmarkEnd w:id="14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Жакыпбеков Ислам к/х "Шырағдан"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4" w:id="1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</w:t>
            </w:r>
          </w:p>
          <w:bookmarkEnd w:id="14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Жакыпбеков Ислам к/х "Шырағдан"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1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  <w:bookmarkEnd w:id="14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Момбеков Бек к/х "Айдар"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6" w:id="1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</w:t>
            </w:r>
          </w:p>
          <w:bookmarkEnd w:id="14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Момбеков Бек к/х "Айдар"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1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  <w:bookmarkEnd w:id="14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Момбеков Бек к/х "Айдар"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1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</w:t>
            </w:r>
          </w:p>
          <w:bookmarkEnd w:id="14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Уабеков Низамеддин к/х "Ак-бидай"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1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  <w:bookmarkEnd w:id="14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Уабеков Низамеддин к/х "Ак-бидай"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0" w:id="1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  <w:bookmarkEnd w:id="14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Кошербаев Даулет к/х "Дос-Дәулет"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1" w:id="1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  <w:bookmarkEnd w:id="14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Кошербаев Даулет к/х "Дос-Дәулет"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2" w:id="1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1613</w:t>
            </w:r>
          </w:p>
          <w:bookmarkEnd w:id="14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Кошербаев Даулет к/х "Дос-Дәулет"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3" w:id="1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1614</w:t>
            </w:r>
          </w:p>
          <w:bookmarkEnd w:id="14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к/х "Нұр-Дулат"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4" w:id="1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</w:t>
            </w:r>
          </w:p>
          <w:bookmarkEnd w:id="14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к/х "Нұр-Дулат"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5" w:id="1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1616</w:t>
            </w:r>
          </w:p>
          <w:bookmarkEnd w:id="14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к/х "Нұр-Дулат"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6" w:id="1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  <w:bookmarkEnd w:id="14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к/х "Нұр-Дулат"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1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  <w:bookmarkEnd w:id="14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к/х "Нұр-Дулат"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8" w:id="1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1619</w:t>
            </w:r>
          </w:p>
          <w:bookmarkEnd w:id="14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Беристемов Акылтай к/х "Нұр-Дулат"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9" w:id="1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  <w:bookmarkEnd w:id="14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Нуридин к/х "Шаңырак"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0" w:id="1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  <w:bookmarkEnd w:id="14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Нуридин к/х "Шаңырак"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1" w:id="1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1622</w:t>
            </w:r>
          </w:p>
          <w:bookmarkEnd w:id="14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Шерхан к/х "Ұланбек"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2" w:id="1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</w:t>
            </w:r>
          </w:p>
          <w:bookmarkEnd w:id="14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Бұзакбаев Исматулла к/х "Кұлымбет"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3" w:id="1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  <w:bookmarkEnd w:id="14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Бұзакбаев Исматулла к/х "Кұлымбет"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4" w:id="1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</w:t>
            </w:r>
          </w:p>
          <w:bookmarkEnd w:id="14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Алдоңгаров Кайрат к/х "Алмас-2"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5" w:id="1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</w:t>
            </w:r>
          </w:p>
          <w:bookmarkEnd w:id="14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Алдоңгаров Кайрат к/х "Алмас-2"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6" w:id="1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</w:t>
            </w:r>
          </w:p>
          <w:bookmarkEnd w:id="14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Алиев Ералы к/х "Олжа"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7" w:id="1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1628</w:t>
            </w:r>
          </w:p>
          <w:bookmarkEnd w:id="14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Ералы к/х "Олжа"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1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1629</w:t>
            </w:r>
          </w:p>
          <w:bookmarkEnd w:id="14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Бекмаханова Фархат к/х "Жанболат"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1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1630</w:t>
            </w:r>
          </w:p>
          <w:bookmarkEnd w:id="14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Бекмаханова Фархат к/х "Жанболат"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1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1631</w:t>
            </w:r>
          </w:p>
          <w:bookmarkEnd w:id="14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Акторе к/х "Торе"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1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  <w:bookmarkEnd w:id="14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Шайзадаев Акторе к/х "Торе"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1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  <w:bookmarkEnd w:id="14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Тастемиров Хамит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1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1634</w:t>
            </w:r>
          </w:p>
          <w:bookmarkEnd w:id="14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Тастемиров Хамит к/х "Береке"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4" w:id="1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1635</w:t>
            </w:r>
          </w:p>
          <w:bookmarkEnd w:id="14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Байырбеков Али к/х "Таспанбет"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5" w:id="1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  <w:bookmarkEnd w:id="14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Байырбеков Али к/х "Таспанбет"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6" w:id="1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</w:t>
            </w:r>
          </w:p>
          <w:bookmarkEnd w:id="14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Байырбеков Али к/х "Таспанбет"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7" w:id="1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  <w:bookmarkEnd w:id="14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к/х "Әлия"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8" w:id="1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  <w:bookmarkEnd w:id="14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к/х "Әлия"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9" w:id="1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</w:t>
            </w:r>
          </w:p>
          <w:bookmarkEnd w:id="14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к/х "Әлия"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0" w:id="1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</w:t>
            </w:r>
          </w:p>
          <w:bookmarkEnd w:id="14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Талгат к/х "Әлия"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1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</w:t>
            </w:r>
          </w:p>
          <w:bookmarkEnd w:id="14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Камбарбеков Марат к/х "Акболат-Н"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2" w:id="1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</w:t>
            </w:r>
          </w:p>
          <w:bookmarkEnd w:id="14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Камбарбеков Марат к/х "Акболат-Н"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3" w:id="1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  <w:bookmarkEnd w:id="14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Шербеков Болат к/х "Шербек"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4" w:id="1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</w:t>
            </w:r>
          </w:p>
          <w:bookmarkEnd w:id="14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Шербеков Болат к/х "Шербек"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5" w:id="1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</w:t>
            </w:r>
          </w:p>
          <w:bookmarkEnd w:id="14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Шербеков Болат к/х "Шербек"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6" w:id="1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</w:t>
            </w:r>
          </w:p>
          <w:bookmarkEnd w:id="14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Шербеков Болат к/х "Шербек"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7" w:id="1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  <w:bookmarkEnd w:id="14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Бекзилдаев Акан к/х "Кұтымбай"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8" w:id="1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1649</w:t>
            </w:r>
          </w:p>
          <w:bookmarkEnd w:id="14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Бекзилдаев Акан к/х "Кұтымбай"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1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  <w:bookmarkEnd w:id="14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Шиликбаева Шынар к/х "Жасұлан"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0" w:id="1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</w:t>
            </w:r>
          </w:p>
          <w:bookmarkEnd w:id="14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Нурсултан к/х "Үш Төбе"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1" w:id="1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  <w:bookmarkEnd w:id="14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Усенов Нурсултан к/х "Үш Төбе"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2" w:id="1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</w:t>
            </w:r>
          </w:p>
          <w:bookmarkEnd w:id="14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Нурсултан к/х "Үш Төбе"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3" w:id="1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  <w:bookmarkEnd w:id="14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Нургали к/х "Бегалы"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4" w:id="1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1655</w:t>
            </w:r>
          </w:p>
          <w:bookmarkEnd w:id="14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Нургали к/х "Бегалы"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5" w:id="1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  <w:bookmarkEnd w:id="14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Муздаков Мурат к/х "Беласар-М"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6" w:id="1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</w:t>
            </w:r>
          </w:p>
          <w:bookmarkEnd w:id="14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Муздаков Мурат к/х "Беласар-М"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7" w:id="1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</w:t>
            </w:r>
          </w:p>
          <w:bookmarkEnd w:id="14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Кешимбаев Абай к/х "Майбасар"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8" w:id="1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</w:t>
            </w:r>
          </w:p>
          <w:bookmarkEnd w:id="14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Кешимбаев Абай к/х "Майбасар"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9" w:id="1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  <w:bookmarkEnd w:id="14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Толеуишов Бекназар к/х "Сән"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0" w:id="1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  <w:bookmarkEnd w:id="14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Толепов Ербол к/х "Ербол"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1" w:id="1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</w:t>
            </w:r>
          </w:p>
          <w:bookmarkEnd w:id="14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Кожаков Темир к/х "Мінсіз"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1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  <w:bookmarkEnd w:id="14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Кожаков Темир к/х "Мінсіз"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3" w:id="1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1664</w:t>
            </w:r>
          </w:p>
          <w:bookmarkEnd w:id="14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Абунасыр к/х "Көкшетау"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4" w:id="1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  <w:bookmarkEnd w:id="14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Макулов Торехан к/х "Бакдаулет-2008"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5" w:id="1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</w:t>
            </w:r>
          </w:p>
          <w:bookmarkEnd w:id="14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Оазбеков Дихан к/х "Диас О"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6" w:id="1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1667</w:t>
            </w:r>
          </w:p>
          <w:bookmarkEnd w:id="14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 Сапарбаев к/х "Ернар"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7" w:id="1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1668</w:t>
            </w:r>
          </w:p>
          <w:bookmarkEnd w:id="14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 Ниязбеков к/х " Аксарай"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8" w:id="1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  <w:bookmarkEnd w:id="14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 Ниязбеков к/х " Аксарай"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9" w:id="1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</w:t>
            </w:r>
          </w:p>
          <w:bookmarkEnd w:id="14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 Еримов к/х "Жансұлтан"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0" w:id="1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1671</w:t>
            </w:r>
          </w:p>
          <w:bookmarkEnd w:id="14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Алпысбаев к/х " Аслан"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1" w:id="1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  <w:bookmarkEnd w:id="14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 Алпысбаев к/х " Аслан"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2" w:id="1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  <w:bookmarkEnd w:id="14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Шынарау Айдарова "Мұхамеджан"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1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1674</w:t>
            </w:r>
          </w:p>
          <w:bookmarkEnd w:id="14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Жүсіпалиев Сакен к/х "Зұлпыхар"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4" w:id="1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1675</w:t>
            </w:r>
          </w:p>
          <w:bookmarkEnd w:id="14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Жүсипалиев Сакен к/х "Зұлпыхар"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5" w:id="1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</w:t>
            </w:r>
          </w:p>
          <w:bookmarkEnd w:id="14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Жүсипалиев Сакен к/х "Зұлпыхар"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6" w:id="1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  <w:bookmarkEnd w:id="15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Ыскаков Маулен к/х "Баспаккөл"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7" w:id="1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  <w:bookmarkEnd w:id="15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Ыскаков Маулен к/х "Баспаккөл"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8" w:id="1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  <w:bookmarkEnd w:id="15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Онбаев Мейирбек к/х "Шүкір"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9" w:id="1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  <w:bookmarkEnd w:id="15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Онбаев Мейирбек к/х "Шүкір"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0" w:id="1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</w:t>
            </w:r>
          </w:p>
          <w:bookmarkEnd w:id="15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Онбаев Мейирбек к/х "Шүкір"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1" w:id="1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</w:t>
            </w:r>
          </w:p>
          <w:bookmarkEnd w:id="15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Султанахметов Бахтияр к/х "Әлі-Кожа"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2" w:id="1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  <w:bookmarkEnd w:id="15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Нурлан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3" w:id="1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1684</w:t>
            </w:r>
          </w:p>
          <w:bookmarkEnd w:id="15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Нурлан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1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  <w:bookmarkEnd w:id="15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Нурлан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5" w:id="1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</w:t>
            </w:r>
          </w:p>
          <w:bookmarkEnd w:id="15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Нурлан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6" w:id="1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1687</w:t>
            </w:r>
          </w:p>
          <w:bookmarkEnd w:id="15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Нурлан к/х "Максат"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7" w:id="1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</w:t>
            </w:r>
          </w:p>
          <w:bookmarkEnd w:id="15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Токтамысов Билибай к/х "Бес шал"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8" w:id="1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  <w:bookmarkEnd w:id="15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Токтамысов Билибай к/х "Бес шал"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9" w:id="1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1690</w:t>
            </w:r>
          </w:p>
          <w:bookmarkEnd w:id="15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Пирманов Кайрат к/х "Койбағар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0" w:id="1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  <w:bookmarkEnd w:id="15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Пирманов Кайрат к/х "Койбағар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1" w:id="1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  <w:bookmarkEnd w:id="15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2" w:id="1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</w:t>
            </w:r>
          </w:p>
          <w:bookmarkEnd w:id="15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3" w:id="1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  <w:bookmarkEnd w:id="15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4" w:id="1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  <w:bookmarkEnd w:id="15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1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</w:t>
            </w:r>
          </w:p>
          <w:bookmarkEnd w:id="15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6" w:id="1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  <w:bookmarkEnd w:id="15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7" w:id="1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</w:t>
            </w:r>
          </w:p>
          <w:bookmarkEnd w:id="15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8" w:id="1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1699</w:t>
            </w:r>
          </w:p>
          <w:bookmarkEnd w:id="15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Кулмаганбет к/х "Сұңкар"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9" w:id="1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  <w:bookmarkEnd w:id="15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Шегенов Ержан к/х "Ержан"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0" w:id="1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</w:t>
            </w:r>
          </w:p>
          <w:bookmarkEnd w:id="15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Шегенов Ержан к/х "Ержан"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1" w:id="1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1702</w:t>
            </w:r>
          </w:p>
          <w:bookmarkEnd w:id="15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Сейтжан к/х "Нармахан"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2" w:id="1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  <w:bookmarkEnd w:id="15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Сейтжан к/х "Нармахан"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3" w:id="1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  <w:bookmarkEnd w:id="15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Алтынбек Сырбек к/х "Сырбек"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4" w:id="1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</w:t>
            </w:r>
          </w:p>
          <w:bookmarkEnd w:id="15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Алтынбек Сырбек к/х "Сырбек"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5" w:id="1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</w:t>
            </w:r>
          </w:p>
          <w:bookmarkEnd w:id="15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Алтынбек Сырбек к/х "Сырбек"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1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  <w:bookmarkEnd w:id="15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Ерадил к/х "Кәдір"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7" w:id="1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</w:t>
            </w:r>
          </w:p>
          <w:bookmarkEnd w:id="15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Абуов Ерадил к/х "Кәдір"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8" w:id="1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  <w:bookmarkEnd w:id="15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Жусапалиев Куаныш к/х "Ыскак"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9" w:id="1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  <w:bookmarkEnd w:id="15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Жусапалиев Куаныш к/х "Ыскак"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0" w:id="1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</w:t>
            </w:r>
          </w:p>
          <w:bookmarkEnd w:id="15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Байбатыров Алшер к/х "Байбатыр"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1" w:id="1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1712</w:t>
            </w:r>
          </w:p>
          <w:bookmarkEnd w:id="15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Байбатыров Алшер к/х "Байбатыр"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2" w:id="1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1713</w:t>
            </w:r>
          </w:p>
          <w:bookmarkEnd w:id="15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Сейхун к/х "Үркіт"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3" w:id="1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1714</w:t>
            </w:r>
          </w:p>
          <w:bookmarkEnd w:id="15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Сауранбаев Нурадил к/х "Бегайдар"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4" w:id="1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1715</w:t>
            </w:r>
          </w:p>
          <w:bookmarkEnd w:id="15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Сауранбаев Нурадил к/х "Бегайдар"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5" w:id="1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1716</w:t>
            </w:r>
          </w:p>
          <w:bookmarkEnd w:id="15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Сауранбаев Нурадил к/х "Бегайдар"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6" w:id="1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  <w:bookmarkEnd w:id="15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Ташимов Нурбек к/х "Абдез"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1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</w:t>
            </w:r>
          </w:p>
          <w:bookmarkEnd w:id="15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Ташимов Нурбек к/х "Абдез"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8" w:id="1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  <w:bookmarkEnd w:id="15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Алихан к/х "Алихан"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9" w:id="1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  <w:bookmarkEnd w:id="15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Алихан к/х "Алихан"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0" w:id="1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1721</w:t>
            </w:r>
          </w:p>
          <w:bookmarkEnd w:id="15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Болатжан к/х "Жаппар"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1" w:id="1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  <w:bookmarkEnd w:id="15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Накипов Болатжан к/х "Жаппар"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2" w:id="1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1723</w:t>
            </w:r>
          </w:p>
          <w:bookmarkEnd w:id="15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Татенбаев Серикбай к/х "Дархан-С"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1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</w:t>
            </w:r>
          </w:p>
          <w:bookmarkEnd w:id="15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Татенбаев Серикбай к/х "Дархан-С"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4" w:id="1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  <w:bookmarkEnd w:id="15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Бидашев Алибек к/х "Дархан-ИК"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5" w:id="1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  <w:bookmarkEnd w:id="15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Бидашев Алибек к/х "Дархан-ИК"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6" w:id="1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</w:t>
            </w:r>
          </w:p>
          <w:bookmarkEnd w:id="15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Нурлыбай к/х "Ризык"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7" w:id="1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  <w:bookmarkEnd w:id="15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Нурлыбай к/х "Ризык"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8" w:id="1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</w:t>
            </w:r>
          </w:p>
          <w:bookmarkEnd w:id="15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Дүйсеев Алиакбар "Тіллә"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9" w:id="1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1730</w:t>
            </w:r>
          </w:p>
          <w:bookmarkEnd w:id="15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Дүйсеев Алиакбар "Тіллә"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0" w:id="1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</w:t>
            </w:r>
          </w:p>
          <w:bookmarkEnd w:id="15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Дүйсеев Алиакбар "Тіллә"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1" w:id="1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</w:t>
            </w:r>
          </w:p>
          <w:bookmarkEnd w:id="15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 Адырбеков "Нұрдау"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2" w:id="1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</w:t>
            </w:r>
          </w:p>
          <w:bookmarkEnd w:id="15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Алибеков Акжан к/х "Әлібек"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3" w:id="1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1734</w:t>
            </w:r>
          </w:p>
          <w:bookmarkEnd w:id="15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Елтаев Сейдулла к/х "Кырмызы"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4" w:id="1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  <w:bookmarkEnd w:id="15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Дүйсебаев Нуржан к/х "Божбан"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5" w:id="1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</w:t>
            </w:r>
          </w:p>
          <w:bookmarkEnd w:id="15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Саманов Саулебай к/х "Тәуекел"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6" w:id="1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</w:t>
            </w:r>
          </w:p>
          <w:bookmarkEnd w:id="15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Саманов Саулебай к/х "Тәуекел"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7" w:id="1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</w:t>
            </w:r>
          </w:p>
          <w:bookmarkEnd w:id="15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Толендиев Дуйсенбай к/х "Дүйсебай"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8" w:id="1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</w:t>
            </w:r>
          </w:p>
          <w:bookmarkEnd w:id="15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Толендиев Дуйсенбай к/х "Дүйсебай"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9" w:id="1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  <w:bookmarkEnd w:id="15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Толендиев Дуйсенбай к/х "Дүйсебай"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0" w:id="1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</w:t>
            </w:r>
          </w:p>
          <w:bookmarkEnd w:id="15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Еримбетов Сейткожа к/х "Айтжан"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1" w:id="1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</w:t>
            </w:r>
          </w:p>
          <w:bookmarkEnd w:id="15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Кабулов Ербол к/х "Алға"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2" w:id="1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1743</w:t>
            </w:r>
          </w:p>
          <w:bookmarkEnd w:id="15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Каскабаев Сансызбай к/х "Теңілбай"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3" w:id="1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1744</w:t>
            </w:r>
          </w:p>
          <w:bookmarkEnd w:id="15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Сармурзаев Нуркен к/х "Нұр бакыт"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4" w:id="1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1745</w:t>
            </w:r>
          </w:p>
          <w:bookmarkEnd w:id="15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Кұлманова Кулаш к/х "Рахман"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5" w:id="1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</w:t>
            </w:r>
          </w:p>
          <w:bookmarkEnd w:id="15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Кұлманова Кулаш к/х "Рахман"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6" w:id="1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</w:t>
            </w:r>
          </w:p>
          <w:bookmarkEnd w:id="15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Мелденов Жарылкасын к/х "Балапан"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7" w:id="1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1748</w:t>
            </w:r>
          </w:p>
          <w:bookmarkEnd w:id="15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Мелденов Жарылкасын к/х "Балапан"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8" w:id="1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  <w:bookmarkEnd w:id="15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Мелденов Жарылкасын к/х "Балапан"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9" w:id="1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  <w:bookmarkEnd w:id="15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Турабаева Гани к/х "Дана"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0" w:id="1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</w:t>
            </w:r>
          </w:p>
          <w:bookmarkEnd w:id="15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Турабаева Гани к/х "Дана"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1" w:id="1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  <w:bookmarkEnd w:id="15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Ордабеков Бексултан к/х "Билібай"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2" w:id="1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</w:t>
            </w:r>
          </w:p>
          <w:bookmarkEnd w:id="15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Саруаров Телеш к/х "Оңалбай"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3" w:id="1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</w:t>
            </w:r>
          </w:p>
          <w:bookmarkEnd w:id="15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Серкинбай Канат к/х "Парасат -Нұр"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4" w:id="1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  <w:bookmarkEnd w:id="15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Серкинбай Канат к/х "Парасат -Нұр"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5" w:id="1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1756</w:t>
            </w:r>
          </w:p>
          <w:bookmarkEnd w:id="15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Серкинбай Канат к/х "Парасат -Нұр"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6" w:id="1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  <w:bookmarkEnd w:id="15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Сагат к/х "Асан"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7" w:id="1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</w:t>
            </w:r>
          </w:p>
          <w:bookmarkEnd w:id="15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Оскенбай Ерсултан к/х "Байкенже-1"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8" w:id="1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  <w:bookmarkEnd w:id="15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Оскенбай Ерсултан к/х "Байкенже-1"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9" w:id="1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  <w:bookmarkEnd w:id="15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Мелденов Сайфулмалик к/х "Караторғай"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0" w:id="1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</w:t>
            </w:r>
          </w:p>
          <w:bookmarkEnd w:id="15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Мелденов Сайфулмалик к/х "Караторғай"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1" w:id="1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  <w:bookmarkEnd w:id="15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Кембай Кошербай к/х "Байкенже"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2" w:id="1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1763</w:t>
            </w:r>
          </w:p>
          <w:bookmarkEnd w:id="15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Кембай Кошербай к/х "Байкенже"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3" w:id="1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  <w:bookmarkEnd w:id="15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Кембай Кошербай к/х "Байкенже"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4" w:id="1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</w:t>
            </w:r>
          </w:p>
          <w:bookmarkEnd w:id="15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Божбанбаев Сабырхан "Божбанбай"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5" w:id="1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  <w:bookmarkEnd w:id="15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Толенбаев Бегалы "Толенбай кажы"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6" w:id="1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1767</w:t>
            </w:r>
          </w:p>
          <w:bookmarkEnd w:id="15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Саламат "Ерка-Нур"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7" w:id="1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  <w:bookmarkEnd w:id="15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Абжанулы Оразалы "Жетитобе"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8" w:id="1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</w:t>
            </w:r>
          </w:p>
          <w:bookmarkEnd w:id="15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Абжанулы Оразалы "Жетитобе"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9" w:id="1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1770</w:t>
            </w:r>
          </w:p>
          <w:bookmarkEnd w:id="15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Абжанулы Оразалы "Жетитобе"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0" w:id="1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  <w:bookmarkEnd w:id="15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Марат "Жоламан"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1" w:id="1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</w:t>
            </w:r>
          </w:p>
          <w:bookmarkEnd w:id="15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Марат "Жоламан"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2" w:id="1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  <w:bookmarkEnd w:id="15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3" w:id="1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  <w:bookmarkEnd w:id="15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4" w:id="1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  <w:bookmarkEnd w:id="15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5" w:id="1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  <w:bookmarkEnd w:id="15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6" w:id="1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  <w:bookmarkEnd w:id="16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1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1778</w:t>
            </w:r>
          </w:p>
          <w:bookmarkEnd w:id="16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8" w:id="1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</w:t>
            </w:r>
          </w:p>
          <w:bookmarkEnd w:id="16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9" w:id="1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</w:t>
            </w:r>
          </w:p>
          <w:bookmarkEnd w:id="16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Зиятов Айдос "Тайпак кол"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0" w:id="1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  <w:bookmarkEnd w:id="16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 Боранбаев "Жарылкасын"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1" w:id="1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  <w:bookmarkEnd w:id="16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Галымжан Боранбаев "Жарылкасын"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1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  <w:bookmarkEnd w:id="16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Ауезбек Айдар к/х "Домбы"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3" w:id="1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  <w:bookmarkEnd w:id="16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Ауезбек Айдар к/х "Домбы"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4" w:id="1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</w:t>
            </w:r>
          </w:p>
          <w:bookmarkEnd w:id="16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Ауезбек Айдар к/х "Домбы"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5" w:id="1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1786</w:t>
            </w:r>
          </w:p>
          <w:bookmarkEnd w:id="16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Ауезбек Айдар к/х "Домбы"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" w:id="1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</w:t>
            </w:r>
          </w:p>
          <w:bookmarkEnd w:id="16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Ауезбек Айдар к/х "Домбы"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1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  <w:bookmarkEnd w:id="16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Ауезбек Айдар к/х "Домбы"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8" w:id="1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1789</w:t>
            </w:r>
          </w:p>
          <w:bookmarkEnd w:id="16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Абдумаликов Талгат к/х"Абдумалик"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9" w:id="1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  <w:bookmarkEnd w:id="16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Елишев Тимур к/х "Берік"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0" w:id="1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</w:t>
            </w:r>
          </w:p>
          <w:bookmarkEnd w:id="16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Жакудаев Маралбек к/х "Жошыкөл"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1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1792</w:t>
            </w:r>
          </w:p>
          <w:bookmarkEnd w:id="16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Жакудаев Маралбек к/х "Жошыкөл"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1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1793</w:t>
            </w:r>
          </w:p>
          <w:bookmarkEnd w:id="16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Жамалханов Орынбасар к/х "Нұрбол"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3" w:id="1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</w:t>
            </w:r>
          </w:p>
          <w:bookmarkEnd w:id="16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Жамалханов Орынбасар к/х "Нұрбол"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4" w:id="1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</w:t>
            </w:r>
          </w:p>
          <w:bookmarkEnd w:id="16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Каракожаева Мурат к/х "Каракожа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5" w:id="1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1796</w:t>
            </w:r>
          </w:p>
          <w:bookmarkEnd w:id="16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Каракожаева Мурат к/х "Каракожа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1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1797</w:t>
            </w:r>
          </w:p>
          <w:bookmarkEnd w:id="16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Каракожаева Мурат к/х "Каракожа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1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1798</w:t>
            </w:r>
          </w:p>
          <w:bookmarkEnd w:id="16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Володия к/х "Нұрмахан"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1799</w:t>
            </w:r>
          </w:p>
          <w:bookmarkEnd w:id="16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Нысанбаев Володия к/х "Нұрмахан"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9" w:id="1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  <w:bookmarkEnd w:id="16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Коныс к/х "Конысбай 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0" w:id="1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</w:t>
            </w:r>
          </w:p>
          <w:bookmarkEnd w:id="16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Шерхан к/х "Балдырған"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1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</w:t>
            </w:r>
          </w:p>
          <w:bookmarkEnd w:id="16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Шерхан к/х "Балдырған"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1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</w:t>
            </w:r>
          </w:p>
          <w:bookmarkEnd w:id="16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Шерхан к/х "Балдырған"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3" w:id="1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</w:t>
            </w:r>
          </w:p>
          <w:bookmarkEnd w:id="16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Шерхан к/х "Балдырған"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4" w:id="1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</w:t>
            </w:r>
          </w:p>
          <w:bookmarkEnd w:id="16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Шерхан к/х "Балдырған"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5" w:id="1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</w:t>
            </w:r>
          </w:p>
          <w:bookmarkEnd w:id="16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Толепбергенова Айзат к/х "Калдыбек"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1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1807</w:t>
            </w:r>
          </w:p>
          <w:bookmarkEnd w:id="16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Толепбергенова Айзат к/х "Калдыбек"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1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</w:t>
            </w:r>
          </w:p>
          <w:bookmarkEnd w:id="16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Тлеубеков Ербол к/х "Назен"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8" w:id="1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  <w:bookmarkEnd w:id="16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Шайдаров Мереке к/х "Шынболат"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9" w:id="1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  <w:bookmarkEnd w:id="16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Шайдаров Мереке к/х "Шынболат"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0" w:id="1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  <w:bookmarkEnd w:id="16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Шайдаров Мереке к/х "Шынболат"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1" w:id="1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  <w:bookmarkEnd w:id="16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Ракымжан к/х "Садуакас"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1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1813</w:t>
            </w:r>
          </w:p>
          <w:bookmarkEnd w:id="16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Балтабаев Нурбол к/х "Әззат-Ишан"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3" w:id="1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1814</w:t>
            </w:r>
          </w:p>
          <w:bookmarkEnd w:id="16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Балтабаев Нурбол к/х "Әззат-Ишан"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4" w:id="1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</w:t>
            </w:r>
          </w:p>
          <w:bookmarkEnd w:id="16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Шраздин Жумабаев к/х "Рахат"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5" w:id="1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1816</w:t>
            </w:r>
          </w:p>
          <w:bookmarkEnd w:id="16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Шраздин Жумабаев к/х "Рахат"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6" w:id="1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1817</w:t>
            </w:r>
          </w:p>
          <w:bookmarkEnd w:id="16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Шраздин Жумабаев к/х "Рахат"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1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  <w:bookmarkEnd w:id="16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Шраздин Жумабаев к/х "Рахат"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8" w:id="1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1819</w:t>
            </w:r>
          </w:p>
          <w:bookmarkEnd w:id="16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Шраздин Жумабаев к/х "Рахат"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9" w:id="1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1820</w:t>
            </w:r>
          </w:p>
          <w:bookmarkEnd w:id="16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Шраздин Жумабаев"Рахат"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0" w:id="1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  <w:bookmarkEnd w:id="16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Мухамеджанов Утемис к/х "Толкын"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1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1822</w:t>
            </w:r>
          </w:p>
          <w:bookmarkEnd w:id="16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Шайхов Асылхан к/х "Ынтымак"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2" w:id="1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1823</w:t>
            </w:r>
          </w:p>
          <w:bookmarkEnd w:id="16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Шайхов Асылхан к/х "Ынтымак"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3" w:id="1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  <w:bookmarkEnd w:id="16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Шайхов Асылхан к/х "Ынтымак"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4" w:id="1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</w:t>
            </w:r>
          </w:p>
          <w:bookmarkEnd w:id="16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Калтай Болат к/х "Иса-Ата"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1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  <w:bookmarkEnd w:id="16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Калтай Болат к/х "Иса-Ата"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6" w:id="1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  <w:bookmarkEnd w:id="16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1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</w:t>
            </w:r>
          </w:p>
          <w:bookmarkEnd w:id="16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8" w:id="1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  <w:bookmarkEnd w:id="16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9" w:id="1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  <w:bookmarkEnd w:id="16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0" w:id="1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1831</w:t>
            </w:r>
          </w:p>
          <w:bookmarkEnd w:id="16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1" w:id="1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1832</w:t>
            </w:r>
          </w:p>
          <w:bookmarkEnd w:id="16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2" w:id="1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</w:t>
            </w:r>
          </w:p>
          <w:bookmarkEnd w:id="16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1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</w:t>
            </w:r>
          </w:p>
          <w:bookmarkEnd w:id="16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4" w:id="1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</w:t>
            </w:r>
          </w:p>
          <w:bookmarkEnd w:id="16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Бүрисбаев Айдархан к/х "Нұрғасыр"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5" w:id="1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  <w:bookmarkEnd w:id="16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Мансурова Гулдана к/х "Шайык"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6" w:id="1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1837</w:t>
            </w:r>
          </w:p>
          <w:bookmarkEnd w:id="16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Мансурова Гулдана к/х "Шайык"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1838</w:t>
            </w:r>
          </w:p>
          <w:bookmarkEnd w:id="16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Турсынбаев Ермек к/х "Ибадулла"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8" w:id="1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  <w:bookmarkEnd w:id="16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Аскаров Гани к/х "Нуртурман"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9" w:id="1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  <w:bookmarkEnd w:id="16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Аскаров Гани к/х "Нуртурман"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0" w:id="1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1841</w:t>
            </w:r>
          </w:p>
          <w:bookmarkEnd w:id="16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Кұрышжанов Нұрбол к/х "Нұр -Ынтымак"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1" w:id="1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1842</w:t>
            </w:r>
          </w:p>
          <w:bookmarkEnd w:id="16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Налдибек Ыскак к/х "Асылжан"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1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</w:t>
            </w:r>
          </w:p>
          <w:bookmarkEnd w:id="16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Курбан к/х "Кұрбанбай"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3" w:id="1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1844</w:t>
            </w:r>
          </w:p>
          <w:bookmarkEnd w:id="16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Кажы к/х "Ыскак кажы"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1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</w:t>
            </w:r>
          </w:p>
          <w:bookmarkEnd w:id="16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Сапарбаев Кажы к/х "Ыскак кажы"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5" w:id="1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1846</w:t>
            </w:r>
          </w:p>
          <w:bookmarkEnd w:id="16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Ибишев Куаныш к/х "Куаныш-Жар"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6" w:id="1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1847</w:t>
            </w:r>
          </w:p>
          <w:bookmarkEnd w:id="16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Ибишев Куаныш к/х "Куаныш-Жар"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1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  <w:bookmarkEnd w:id="16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Ибишев Куаныш к/х "Куаныш-Жар"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8" w:id="1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1849</w:t>
            </w:r>
          </w:p>
          <w:bookmarkEnd w:id="16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Таңбаева Орман к/х "Аманбай"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9" w:id="1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  <w:bookmarkEnd w:id="16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Таңбаева Орман к/х "Аманбай"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0" w:id="1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  <w:bookmarkEnd w:id="16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Таңбаева Орман к/х "Аманбай"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1" w:id="1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</w:t>
            </w:r>
          </w:p>
          <w:bookmarkEnd w:id="16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Таңбаева Орман к/х "Аманбай"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2" w:id="1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1853</w:t>
            </w:r>
          </w:p>
          <w:bookmarkEnd w:id="16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Рыспанбетов Бегайдар к/х "Аккозы"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3" w:id="1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1854</w:t>
            </w:r>
          </w:p>
          <w:bookmarkEnd w:id="16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Рыспанбетов Бегайдар к/х "Аккозы"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4" w:id="1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</w:t>
            </w:r>
          </w:p>
          <w:bookmarkEnd w:id="16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Рыспанбетов Бегайдар к/х "Аккозы"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5" w:id="1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  <w:bookmarkEnd w:id="16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Наметов Габит к/х "Жұмабек"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6" w:id="1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1857</w:t>
            </w:r>
          </w:p>
          <w:bookmarkEnd w:id="16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Мусаев Мурат к/х "Алмат"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7" w:id="1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1858</w:t>
            </w:r>
          </w:p>
          <w:bookmarkEnd w:id="16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Тажимбетов Аскар к/х "Әріпкожа"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8" w:id="1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  <w:bookmarkEnd w:id="16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Кайрат к/х "Әли-Нұр"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9" w:id="1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</w:t>
            </w:r>
          </w:p>
          <w:bookmarkEnd w:id="16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Сарбасов Абдішарип к/х "Серікбай"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0" w:id="1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1861</w:t>
            </w:r>
          </w:p>
          <w:bookmarkEnd w:id="16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 Жасұзак к/х "Жасұзак"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1" w:id="1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</w:t>
            </w:r>
          </w:p>
          <w:bookmarkEnd w:id="16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 Жасұзак к/х "Жасұзак"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2" w:id="1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1863</w:t>
            </w:r>
          </w:p>
          <w:bookmarkEnd w:id="16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Толеуов Нурымбет к/х "Айдос"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3" w:id="1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</w:t>
            </w:r>
          </w:p>
          <w:bookmarkEnd w:id="16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Толеуов Нурымбет к/х "Айдос"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4" w:id="1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1865</w:t>
            </w:r>
          </w:p>
          <w:bookmarkEnd w:id="16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Толеуов Нурымбет к/х "Айдос"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5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</w:t>
            </w:r>
          </w:p>
          <w:bookmarkEnd w:id="16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Сакен к/х "Өмірзак"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6" w:id="1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</w:t>
            </w:r>
          </w:p>
          <w:bookmarkEnd w:id="16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Калдыбаев Сакен к/х "Өмірзак"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7" w:id="1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</w:t>
            </w:r>
          </w:p>
          <w:bookmarkEnd w:id="16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Дандыбаев Узакбай к/х "Паридин"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8" w:id="1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</w:t>
            </w:r>
          </w:p>
          <w:bookmarkEnd w:id="16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Алиаскар "Байтерек"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9" w:id="1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  <w:bookmarkEnd w:id="16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Алиаскар "Байтерек"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0" w:id="1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1871</w:t>
            </w:r>
          </w:p>
          <w:bookmarkEnd w:id="16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Алиаскар "Байтерек"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1" w:id="1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  <w:bookmarkEnd w:id="16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Мырзаханов Алиаскар "Байтерек"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2" w:id="1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1873</w:t>
            </w:r>
          </w:p>
          <w:bookmarkEnd w:id="16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Ай-тах шк Мырзаханов Алиаскар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  <w:bookmarkEnd w:id="16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Шайдаров Мусахмет к/х "Мусахмет"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4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</w:t>
            </w:r>
          </w:p>
          <w:bookmarkEnd w:id="16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Абдухаимов Куаныш к/х "Абдухаим"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5" w:id="1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1876</w:t>
            </w:r>
          </w:p>
          <w:bookmarkEnd w:id="16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Мажитова Арман к/х "Асылмұра"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6" w:id="1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  <w:bookmarkEnd w:id="17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Мажитова Арман к/х "Асылмұра"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7" w:id="1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  <w:bookmarkEnd w:id="17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Мажитова Арман к/х "Асылмұра"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8" w:id="1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  <w:bookmarkEnd w:id="17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Мажитова Арман к/х "Асылмұра"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9" w:id="1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  <w:bookmarkEnd w:id="17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Мажитова Арман к/х "Асылмұра"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0" w:id="1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</w:t>
            </w:r>
          </w:p>
          <w:bookmarkEnd w:id="17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Ринат к/х "Таир"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1" w:id="1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1882</w:t>
            </w:r>
          </w:p>
          <w:bookmarkEnd w:id="17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Ринат к/х "Таир"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2" w:id="1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</w:t>
            </w:r>
          </w:p>
          <w:bookmarkEnd w:id="17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Туленбаев Абзал к/х "Мұхан"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3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1884</w:t>
            </w:r>
          </w:p>
          <w:bookmarkEnd w:id="17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Байханов Данияр к/х "Данияр"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4" w:id="1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  <w:bookmarkEnd w:id="17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Мухаметова Вера к/х "Вера"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5" w:id="1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1886</w:t>
            </w:r>
          </w:p>
          <w:bookmarkEnd w:id="17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Файзуллаев Бекарыс к/х "Караскан"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6" w:id="1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  <w:bookmarkEnd w:id="17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 к/х "Бекарыс-С"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7" w:id="1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1888</w:t>
            </w:r>
          </w:p>
          <w:bookmarkEnd w:id="17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 к/х "Бекарыс-С"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8" w:id="1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1889</w:t>
            </w:r>
          </w:p>
          <w:bookmarkEnd w:id="17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 к/х "Бекарыс-С"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9" w:id="1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  <w:bookmarkEnd w:id="17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 к/х "Бекарыс-С"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0" w:id="1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</w:t>
            </w:r>
          </w:p>
          <w:bookmarkEnd w:id="17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Мырзабаев Серик к/х "Бекарыс-С"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1" w:id="1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</w:t>
            </w:r>
          </w:p>
          <w:bookmarkEnd w:id="17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Ермек к/х "Тілеулес"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2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  <w:bookmarkEnd w:id="17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Ермек к/х "Тілеулес"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3" w:id="1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</w:t>
            </w:r>
          </w:p>
          <w:bookmarkEnd w:id="17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Мейрамбек к/х "Машбек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4" w:id="1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  <w:bookmarkEnd w:id="17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Мейрамбек к/х "Машбек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5" w:id="1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  <w:bookmarkEnd w:id="17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Мейрамбек к/х "Машбек Ата"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6" w:id="1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1897</w:t>
            </w:r>
          </w:p>
          <w:bookmarkEnd w:id="17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Жакипов Азамат к/х "Азамат-Ж"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7" w:id="1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</w:t>
            </w:r>
          </w:p>
          <w:bookmarkEnd w:id="17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Сыздыкұлы Икрам к/х "Рахматулла"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8" w:id="1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</w:t>
            </w:r>
          </w:p>
          <w:bookmarkEnd w:id="17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Сарсен к/х "Айбек-С"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9" w:id="1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  <w:bookmarkEnd w:id="17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Айдаулова Жанна к/х "Жанна"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0" w:id="1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  <w:bookmarkEnd w:id="17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Айдаулова Жанна к/х "Жанна"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1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  <w:bookmarkEnd w:id="17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Нуртазаев Марлен к/х "Акдәулет"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2" w:id="1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</w:t>
            </w:r>
          </w:p>
          <w:bookmarkEnd w:id="17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Байсенов Димаш к/х "Айнаш"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3" w:id="1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</w:t>
            </w:r>
          </w:p>
          <w:bookmarkEnd w:id="17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Мантаев Марат к/х "Шөгірлі"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4" w:id="1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  <w:bookmarkEnd w:id="17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Мантаев Марат к/х "Шөгірлі"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5" w:id="1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  <w:bookmarkEnd w:id="17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Ермек к/х "Әмір"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6" w:id="1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</w:t>
            </w:r>
          </w:p>
          <w:bookmarkEnd w:id="17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Абуталип к/х "Абуталип бауы"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7" w:id="1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  <w:bookmarkEnd w:id="17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Алимбетова Айкожа к/х "Жуманазар"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8" w:id="1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</w:t>
            </w:r>
          </w:p>
          <w:bookmarkEnd w:id="17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Акниет к/х "Айзере"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9" w:id="1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</w:t>
            </w:r>
          </w:p>
          <w:bookmarkEnd w:id="17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Акниет к/х "Айзере"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0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1911</w:t>
            </w:r>
          </w:p>
          <w:bookmarkEnd w:id="17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Акниет к/х "Айзере"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1" w:id="1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</w:t>
            </w:r>
          </w:p>
          <w:bookmarkEnd w:id="17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Акниет к/х "Айзере"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2" w:id="1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</w:t>
            </w:r>
          </w:p>
          <w:bookmarkEnd w:id="17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Амалбеков Жуман к/х "Амалбек"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3" w:id="1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  <w:bookmarkEnd w:id="17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Залетаев Маулен к/х "Медеубай"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4" w:id="1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</w:t>
            </w:r>
          </w:p>
          <w:bookmarkEnd w:id="17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Галымжан к/х "Жибек жолы"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5" w:id="1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1916</w:t>
            </w:r>
          </w:p>
          <w:bookmarkEnd w:id="17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Толеген к/х "Толеген"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6" w:id="1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1917</w:t>
            </w:r>
          </w:p>
          <w:bookmarkEnd w:id="17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 Зауре к/х "Арыстантегі"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7" w:id="1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1918</w:t>
            </w:r>
          </w:p>
          <w:bookmarkEnd w:id="17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Фархат к/х "Нұр-АЙ"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8" w:id="1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</w:t>
            </w:r>
          </w:p>
          <w:bookmarkEnd w:id="17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Фархат к/х "Нұр-АЙ"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9"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  <w:bookmarkEnd w:id="17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Фархат к/х "Нұр-АЙ"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0" w:id="1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  <w:bookmarkEnd w:id="17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Нурлибекова Гулбану к/х "Жеміс"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1" w:id="1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  <w:bookmarkEnd w:id="17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Мирас к/х "Алмас"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2" w:id="1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  <w:bookmarkEnd w:id="17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Канат.Алтыбаев "Есдау"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3" w:id="1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  <w:bookmarkEnd w:id="17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 Бибатырұлы к/х Бағлан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4" w:id="1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  <w:bookmarkEnd w:id="17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 Бибатырұлы к/х Бағлан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5" w:id="1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  <w:bookmarkEnd w:id="17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 Бибатырұлы к/х Бағлан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6" w:id="1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1927</w:t>
            </w:r>
          </w:p>
          <w:bookmarkEnd w:id="17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Нуртазаев Ерлан к/х "Ерлан-Н"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7" w:id="1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1928</w:t>
            </w:r>
          </w:p>
          <w:bookmarkEnd w:id="17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 Кенжебаев к/х "Бұхарбай"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8"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1929</w:t>
            </w:r>
          </w:p>
          <w:bookmarkEnd w:id="17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 Кенжебаев к/х "Бұхарбай"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9" w:id="1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  <w:bookmarkEnd w:id="17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Жаппар Аппаков к/х "Көбей"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0" w:id="1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1931</w:t>
            </w:r>
          </w:p>
          <w:bookmarkEnd w:id="17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Жамур Базарбаев к/х "Базарбай"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1" w:id="1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1932</w:t>
            </w:r>
          </w:p>
          <w:bookmarkEnd w:id="17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 Беркимбаев к/х "Ераділ"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2" w:id="1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</w:t>
            </w:r>
          </w:p>
          <w:bookmarkEnd w:id="17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 Тұрганбеков к/х "Аксуат"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3" w:id="1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1934</w:t>
            </w:r>
          </w:p>
          <w:bookmarkEnd w:id="17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 Тұрганбеков к/х "Аксуат"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4" w:id="1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1935</w:t>
            </w:r>
          </w:p>
          <w:bookmarkEnd w:id="17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Сапабеков к/х "Бак береке"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5" w:id="1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  <w:bookmarkEnd w:id="17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Нурлан Ыскаков к/х "Сұлтан төре"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6" w:id="1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  <w:bookmarkEnd w:id="17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 Сейтбенбетов к/х "Шалхар"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7" w:id="1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1938</w:t>
            </w:r>
          </w:p>
          <w:bookmarkEnd w:id="17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Жантелов к/х "Ракыш"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8" w:id="1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</w:t>
            </w:r>
          </w:p>
          <w:bookmarkEnd w:id="17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Жантелов к/х "Ракыш"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9" w:id="1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</w:t>
            </w:r>
          </w:p>
          <w:bookmarkEnd w:id="17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Жантелов к/х "Ракыш"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0" w:id="1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</w:t>
            </w:r>
          </w:p>
          <w:bookmarkEnd w:id="17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Кайрат Жантелов к/х "Ракыш"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1" w:id="1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</w:t>
            </w:r>
          </w:p>
          <w:bookmarkEnd w:id="17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Сейдулла Байдалиев к/х "Байдалы"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2"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1943</w:t>
            </w:r>
          </w:p>
          <w:bookmarkEnd w:id="17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Талгат Сырманов "Көзжан"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3"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  <w:bookmarkEnd w:id="17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Акан Ахмедов "Карабек"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4"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1945</w:t>
            </w:r>
          </w:p>
          <w:bookmarkEnd w:id="17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 Мамбетов "Мирас-М"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5"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1946</w:t>
            </w:r>
          </w:p>
          <w:bookmarkEnd w:id="17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Алишер Реметов "Нұрлы кент"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6"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</w:t>
            </w:r>
          </w:p>
          <w:bookmarkEnd w:id="17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Нурбол Аширов "Акжол"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7"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  <w:bookmarkEnd w:id="17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 Ахметова "Оңғар бауы"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8"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1949</w:t>
            </w:r>
          </w:p>
          <w:bookmarkEnd w:id="17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Гулнара Рүстемова "Жансерік"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9"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  <w:bookmarkEnd w:id="17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"Акбулак" Жанибек Серикович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0"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</w:t>
            </w:r>
          </w:p>
          <w:bookmarkEnd w:id="17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"Ернұр"Абенов Айдос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1" w:id="1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</w:t>
            </w:r>
          </w:p>
          <w:bookmarkEnd w:id="17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"Жанакорган Техсервис" Мейрбек Кұрыкбаев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2" w:id="1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</w:t>
            </w:r>
          </w:p>
          <w:bookmarkEnd w:id="17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"Альянс" Абенов Жандос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3" w:id="1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</w:t>
            </w:r>
          </w:p>
          <w:bookmarkEnd w:id="17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 Арай" Палжанова Айгерим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4" w:id="1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  <w:bookmarkEnd w:id="17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"Ынтымак" Кұрыкбаев Бабанкожа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5" w:id="1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  <w:bookmarkEnd w:id="17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"Прогресс-77" Абутрапов Талгат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6" w:id="1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1957</w:t>
            </w:r>
          </w:p>
          <w:bookmarkEnd w:id="17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 Казына" Нурланов Бахтияр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7" w:id="1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  <w:bookmarkEnd w:id="17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 Казына" Нурланов Бахтияр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1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1959</w:t>
            </w:r>
          </w:p>
          <w:bookmarkEnd w:id="17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 Казына" Петов Алексей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9" w:id="1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  <w:bookmarkEnd w:id="17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"Даму Курылыс" Абибуллаев Даурен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0" w:id="1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</w:t>
            </w:r>
          </w:p>
          <w:bookmarkEnd w:id="17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Сервис" Толендиев Серикхан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1" w:id="1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</w:t>
            </w:r>
          </w:p>
          <w:bookmarkEnd w:id="17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YSD-Агро ЖШС Мира Ахметова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2" w:id="1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  <w:bookmarkEnd w:id="17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"Бесарык+О" Алиев Ораз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3" w:id="1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1964</w:t>
            </w:r>
          </w:p>
          <w:bookmarkEnd w:id="17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"Бөрітескен" Кайрат Ибрагимов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4" w:id="1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</w:t>
            </w:r>
          </w:p>
          <w:bookmarkEnd w:id="17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"Адилет" Сейсенова Бахыт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5" w:id="1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  <w:bookmarkEnd w:id="17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"Санаторий Жанакорган" Абдуллаев Бакытжан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6" w:id="1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1967</w:t>
            </w:r>
          </w:p>
          <w:bookmarkEnd w:id="17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Джадикова Сапаркул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7" w:id="1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  <w:bookmarkEnd w:id="17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Молдалиев Максат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8" w:id="1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  <w:bookmarkEnd w:id="17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Отарбеков Берди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9" w:id="1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</w:t>
            </w:r>
          </w:p>
          <w:bookmarkEnd w:id="17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Мұсабеков Калмұрат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0" w:id="1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</w:t>
            </w:r>
          </w:p>
          <w:bookmarkEnd w:id="17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Такырбасов Омирбек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1" w:id="1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  <w:bookmarkEnd w:id="17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Нұртаза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2" w:id="1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  <w:bookmarkEnd w:id="17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Урзада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3" w:id="1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1974</w:t>
            </w:r>
          </w:p>
          <w:bookmarkEnd w:id="17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Шаркуль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4" w:id="1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  <w:bookmarkEnd w:id="17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Рүстемов Асет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5" w:id="1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</w:t>
            </w:r>
          </w:p>
          <w:bookmarkEnd w:id="17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Сопибекова Бакыт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6" w:id="1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</w:t>
            </w:r>
          </w:p>
          <w:bookmarkEnd w:id="18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Абдимажит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7" w:id="1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  <w:bookmarkEnd w:id="18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Куламетов Ибадулла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8" w:id="1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1979</w:t>
            </w:r>
          </w:p>
          <w:bookmarkEnd w:id="18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Рахман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9" w:id="1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  <w:bookmarkEnd w:id="18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Алдибеков Исабек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0" w:id="1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  <w:bookmarkEnd w:id="18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Нурлан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1" w:id="1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1982</w:t>
            </w:r>
          </w:p>
          <w:bookmarkEnd w:id="18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Нариман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1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</w:t>
            </w:r>
          </w:p>
          <w:bookmarkEnd w:id="18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Бекжигитов Дастан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3" w:id="1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  <w:bookmarkEnd w:id="18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Кенжеболат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4" w:id="1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</w:t>
            </w:r>
          </w:p>
          <w:bookmarkEnd w:id="18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Мамуов Талгат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5" w:id="1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  <w:bookmarkEnd w:id="18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Абдуллаева Гулнур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6" w:id="1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1987</w:t>
            </w:r>
          </w:p>
          <w:bookmarkEnd w:id="18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Толендиев Мейрамбек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7" w:id="1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1988</w:t>
            </w:r>
          </w:p>
          <w:bookmarkEnd w:id="18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Туртанов Мардымбай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8" w:id="1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</w:t>
            </w:r>
          </w:p>
          <w:bookmarkEnd w:id="18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Азиз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9" w:id="1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  <w:bookmarkEnd w:id="18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Жаксылык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0" w:id="1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  <w:bookmarkEnd w:id="18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Мухамеджан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1" w:id="1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  <w:bookmarkEnd w:id="18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Камбарбеков Абдулхан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2" w:id="1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  <w:bookmarkEnd w:id="18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Жаназаров Бибиткали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3" w:id="1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  <w:bookmarkEnd w:id="18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Мураткали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1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  <w:bookmarkEnd w:id="18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Исаева Зоя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5" w:id="1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  <w:bookmarkEnd w:id="18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Бажиева Жумакул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1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  <w:bookmarkEnd w:id="18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Ордабек Байтемир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7" w:id="1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  <w:bookmarkEnd w:id="18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Усен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8" w:id="1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</w:t>
            </w:r>
          </w:p>
          <w:bookmarkEnd w:id="18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Махсут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9" w:id="1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  <w:bookmarkEnd w:id="18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"Желкилдек батыр" Когам Коры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0" w:id="1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</w:t>
            </w:r>
          </w:p>
          <w:bookmarkEnd w:id="18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Кулзейнеп Сейдеметова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1" w:id="1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  <w:bookmarkEnd w:id="18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Балабеков Жаксылык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2" w:id="1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</w:t>
            </w:r>
          </w:p>
          <w:bookmarkEnd w:id="18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 Калдыбаев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3" w:id="1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  <w:bookmarkEnd w:id="18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Бахытжан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4" w:id="1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</w:t>
            </w:r>
          </w:p>
          <w:bookmarkEnd w:id="18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Муратбайкызы Багымкуль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5" w:id="1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</w:t>
            </w:r>
          </w:p>
          <w:bookmarkEnd w:id="18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Кұрбанов Оразкожа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6" w:id="1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</w:t>
            </w:r>
          </w:p>
          <w:bookmarkEnd w:id="18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Байконов Мадияр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7" w:id="1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  <w:bookmarkEnd w:id="18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 Мейрман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8" w:id="1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  <w:bookmarkEnd w:id="18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Изатуллаев Абибулла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9" w:id="1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  <w:bookmarkEnd w:id="183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Урынбасаров Галымжан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0" w:id="1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</w:t>
            </w:r>
          </w:p>
          <w:bookmarkEnd w:id="183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Камалова Амина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1" w:id="1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  <w:bookmarkEnd w:id="183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Ергали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2" w:id="1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  <w:bookmarkEnd w:id="183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Еркебулан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3" w:id="1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2014</w:t>
            </w:r>
          </w:p>
          <w:bookmarkEnd w:id="183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Амзеев Абзал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4" w:id="1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2015</w:t>
            </w:r>
          </w:p>
          <w:bookmarkEnd w:id="183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Мухит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5" w:id="1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  <w:bookmarkEnd w:id="183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Джаппарбеков Аманбек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6" w:id="1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  <w:bookmarkEnd w:id="184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Нурсейтова Элмира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7" w:id="1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84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Рахым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1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84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Жаксылык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9" w:id="1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  <w:bookmarkEnd w:id="184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Жандос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0" w:id="1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  <w:bookmarkEnd w:id="184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Алдияров Бекболат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1" w:id="1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  <w:bookmarkEnd w:id="184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Минуаров Нургали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2" w:id="1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  <w:bookmarkEnd w:id="184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Габит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3" w:id="1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  <w:bookmarkEnd w:id="184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Таскожаева Карлыгаш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4" w:id="1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  <w:bookmarkEnd w:id="184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Кожаметов Саулебек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5" w:id="1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  <w:bookmarkEnd w:id="184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Байгенжеев Болатбай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6" w:id="1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  <w:bookmarkEnd w:id="185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Сарсен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7" w:id="1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  <w:bookmarkEnd w:id="185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Изатулла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8" w:id="1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  <w:bookmarkEnd w:id="185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Абдраим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9" w:id="1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  <w:bookmarkEnd w:id="185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Шайманова Парида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0" w:id="1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</w:t>
            </w:r>
          </w:p>
          <w:bookmarkEnd w:id="185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Марат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1" w:id="1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2032</w:t>
            </w:r>
          </w:p>
          <w:bookmarkEnd w:id="185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Ержигитов Нуржан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2" w:id="1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2033</w:t>
            </w:r>
          </w:p>
          <w:bookmarkEnd w:id="185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Нуржан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3" w:id="18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  <w:bookmarkEnd w:id="185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Есимова Сапаркул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4" w:id="1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  <w:bookmarkEnd w:id="185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Жуманкожаев Сапаркожа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5" w:id="1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</w:t>
            </w:r>
          </w:p>
          <w:bookmarkEnd w:id="185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Фахиритдин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6" w:id="1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</w:t>
            </w:r>
          </w:p>
          <w:bookmarkEnd w:id="186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Дихан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7" w:id="1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2038</w:t>
            </w:r>
          </w:p>
          <w:bookmarkEnd w:id="186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Туртанова Лора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8" w:id="1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2039</w:t>
            </w:r>
          </w:p>
          <w:bookmarkEnd w:id="186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Жаксылык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9" w:id="1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</w:t>
            </w:r>
          </w:p>
          <w:bookmarkEnd w:id="186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Абдусаметов Бакытжан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0" w:id="1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</w:t>
            </w:r>
          </w:p>
          <w:bookmarkEnd w:id="186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Дюсенбаева Шаркуль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1" w:id="1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  <w:bookmarkEnd w:id="186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Фархад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2" w:id="1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2043</w:t>
            </w:r>
          </w:p>
          <w:bookmarkEnd w:id="186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Ержан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3" w:id="1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2044</w:t>
            </w:r>
          </w:p>
          <w:bookmarkEnd w:id="186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Мамуов Талгат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4" w:id="1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</w:t>
            </w:r>
          </w:p>
          <w:bookmarkEnd w:id="186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Иматаева Анар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5" w:id="1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</w:t>
            </w:r>
          </w:p>
          <w:bookmarkEnd w:id="186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Ашимова Сапура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6" w:id="1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2047</w:t>
            </w:r>
          </w:p>
          <w:bookmarkEnd w:id="187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Досхалиұлы Алмас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7" w:id="1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2048</w:t>
            </w:r>
          </w:p>
          <w:bookmarkEnd w:id="187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Мусалиев Ержан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8" w:id="1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</w:t>
            </w:r>
          </w:p>
          <w:bookmarkEnd w:id="187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Палуанова Айткүл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9" w:id="1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2050</w:t>
            </w:r>
          </w:p>
          <w:bookmarkEnd w:id="187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0" w:id="1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2051</w:t>
            </w:r>
          </w:p>
          <w:bookmarkEnd w:id="187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Кожамуратов Шамшидин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1" w:id="1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</w:t>
            </w:r>
          </w:p>
          <w:bookmarkEnd w:id="187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Ыбырайым Каныш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2" w:id="1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2053</w:t>
            </w:r>
          </w:p>
          <w:bookmarkEnd w:id="187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Абайхан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3" w:id="1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2054</w:t>
            </w:r>
          </w:p>
          <w:bookmarkEnd w:id="187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Бекембаев Арай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4" w:id="1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</w:t>
            </w:r>
          </w:p>
          <w:bookmarkEnd w:id="187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Файзулла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5" w:id="1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2056</w:t>
            </w:r>
          </w:p>
          <w:bookmarkEnd w:id="187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Мейирбеков Айтжан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6" w:id="1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  <w:bookmarkEnd w:id="188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7" w:id="1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</w:t>
            </w:r>
          </w:p>
          <w:bookmarkEnd w:id="188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Арыстан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8" w:id="1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2059</w:t>
            </w:r>
          </w:p>
          <w:bookmarkEnd w:id="188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Бейбитова Назира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9" w:id="1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</w:t>
            </w:r>
          </w:p>
          <w:bookmarkEnd w:id="188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Изтаев Уалихан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0" w:id="1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2061</w:t>
            </w:r>
          </w:p>
          <w:bookmarkEnd w:id="188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Болганбаев Нариман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1" w:id="1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2062</w:t>
            </w:r>
          </w:p>
          <w:bookmarkEnd w:id="188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Ахмадбекұлы Сакен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2" w:id="1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</w:t>
            </w:r>
          </w:p>
          <w:bookmarkEnd w:id="188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Батыр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3" w:id="1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2064</w:t>
            </w:r>
          </w:p>
          <w:bookmarkEnd w:id="188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Дүйсебаев Ержан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4" w:id="1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  <w:bookmarkEnd w:id="188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Зулпыхар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5" w:id="1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2066</w:t>
            </w:r>
          </w:p>
          <w:bookmarkEnd w:id="188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Парпиев Бакитжан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6" w:id="1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2067</w:t>
            </w:r>
          </w:p>
          <w:bookmarkEnd w:id="189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Мұхамеджанов Абай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7" w:id="18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2068</w:t>
            </w:r>
          </w:p>
          <w:bookmarkEnd w:id="189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Садирсламов Нажимидин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8" w:id="1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  <w:bookmarkEnd w:id="189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Асанбек Калберген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9" w:id="1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2070</w:t>
            </w:r>
          </w:p>
          <w:bookmarkEnd w:id="189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султанахмедов Бахадүр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0" w:id="1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</w:t>
            </w:r>
          </w:p>
          <w:bookmarkEnd w:id="189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Иматаева Анар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1" w:id="1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</w:t>
            </w:r>
          </w:p>
          <w:bookmarkEnd w:id="189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Мүсретжан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1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</w:t>
            </w:r>
          </w:p>
          <w:bookmarkEnd w:id="189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Укибаев Евадилла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3" w:id="1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</w:t>
            </w:r>
          </w:p>
          <w:bookmarkEnd w:id="189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Тоимова Улданай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4" w:id="1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</w:t>
            </w:r>
          </w:p>
          <w:bookmarkEnd w:id="189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Болат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5" w:id="1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  <w:bookmarkEnd w:id="189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Канапия Ромашев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6" w:id="1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2077</w:t>
            </w:r>
          </w:p>
          <w:bookmarkEnd w:id="190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Бакытжан Тасболатов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7" w:id="1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  <w:bookmarkEnd w:id="190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Айганым Ауанова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8" w:id="1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  <w:bookmarkEnd w:id="190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Алдашбек Туматаев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9" w:id="1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  <w:bookmarkEnd w:id="190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 Джанибеков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0" w:id="19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2081</w:t>
            </w:r>
          </w:p>
          <w:bookmarkEnd w:id="190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Азиз Ермаханов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1" w:id="1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</w:t>
            </w:r>
          </w:p>
          <w:bookmarkEnd w:id="190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 Искаков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2" w:id="1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2083</w:t>
            </w:r>
          </w:p>
          <w:bookmarkEnd w:id="190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Павел Немцов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1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</w:t>
            </w:r>
          </w:p>
          <w:bookmarkEnd w:id="190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 Таутенбаев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4" w:id="1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</w:t>
            </w:r>
          </w:p>
          <w:bookmarkEnd w:id="190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 Дуйсенбиева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5" w:id="1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  <w:bookmarkEnd w:id="190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Олжас Оспанов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6" w:id="1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</w:t>
            </w:r>
          </w:p>
          <w:bookmarkEnd w:id="191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 Алиакбаров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7" w:id="19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  <w:bookmarkEnd w:id="191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 Алимбетов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8" w:id="1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</w:t>
            </w:r>
          </w:p>
          <w:bookmarkEnd w:id="191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 Уналбаев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9" w:id="1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  <w:bookmarkEnd w:id="191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Абдихан Шайков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0" w:id="1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2091</w:t>
            </w:r>
          </w:p>
          <w:bookmarkEnd w:id="191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 Сарбасов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1" w:id="1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  <w:bookmarkEnd w:id="191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Карлыгаш Буркитбаева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2" w:id="1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2093</w:t>
            </w:r>
          </w:p>
          <w:bookmarkEnd w:id="191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 Мырзахметов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3" w:id="1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2094</w:t>
            </w:r>
          </w:p>
          <w:bookmarkEnd w:id="191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 Байменов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1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  <w:bookmarkEnd w:id="191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Ұлпан Иманбаева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5" w:id="19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</w:t>
            </w:r>
          </w:p>
          <w:bookmarkEnd w:id="191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 Исабеков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6" w:id="1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  <w:bookmarkEnd w:id="192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Сансызбай Конысов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7" w:id="1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  <w:bookmarkEnd w:id="192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 Джумабаев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8" w:id="1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</w:t>
            </w:r>
          </w:p>
          <w:bookmarkEnd w:id="192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 Оспанов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9" w:id="1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  <w:bookmarkEnd w:id="1923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Илес Бекмуханбетов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0" w:id="1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  <w:bookmarkEnd w:id="1924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Асылбаев Орынбек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1" w:id="1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</w:t>
            </w:r>
          </w:p>
          <w:bookmarkEnd w:id="1925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Айгуль Журментаева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2" w:id="19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</w:t>
            </w:r>
          </w:p>
          <w:bookmarkEnd w:id="1926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Эльмира Карабаева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3" w:id="1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  <w:bookmarkEnd w:id="1927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Индира Маткаримова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4" w:id="1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</w:t>
            </w:r>
          </w:p>
          <w:bookmarkEnd w:id="1928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Шакарим Амзеев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5" w:id="1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  <w:bookmarkEnd w:id="1929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Абай Мухамеджанов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6" w:id="1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2107</w:t>
            </w:r>
          </w:p>
          <w:bookmarkEnd w:id="1930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Кайрат Турабаев 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7" w:id="19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  <w:bookmarkEnd w:id="1931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 Налибаев</w:t>
            </w:r>
          </w:p>
        </w:tc>
      </w:tr>
      <w:tr>
        <w:trPr>
          <w:trHeight w:val="30" w:hRule="atLeast"/>
        </w:trPr>
        <w:tc>
          <w:tcPr>
            <w:tcW w:w="4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8" w:id="1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</w:t>
            </w:r>
          </w:p>
          <w:bookmarkEnd w:id="1932"/>
        </w:tc>
        <w:tc>
          <w:tcPr>
            <w:tcW w:w="8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Мади Бекжигитов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9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933"/>
    <w:bookmarkStart w:name="z1940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КХ –крестянское хозяйство; ТОО- товарищество с ограниченной ответственностью. </w:t>
      </w:r>
    </w:p>
    <w:bookmarkEnd w:id="1934"/>
    <w:bookmarkStart w:name="z1941" w:id="1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935"/>
    <w:bookmarkStart w:name="z1942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6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3" w:id="1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37"/>
    <w:bookmarkStart w:name="z1944" w:id="1938"/>
    <w:p>
      <w:pPr>
        <w:spacing w:after="0"/>
        <w:ind w:left="0"/>
        <w:jc w:val="left"/>
      </w:pPr>
    </w:p>
    <w:bookmarkEnd w:id="1938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45" w:id="1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939"/>
    <w:bookmarkStart w:name="z1946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0"/>
    <w:p>
      <w:pPr>
        <w:spacing w:after="0"/>
        <w:ind w:left="0"/>
        <w:jc w:val="both"/>
      </w:pPr>
      <w:r>
        <w:drawing>
          <wp:inline distT="0" distB="0" distL="0" distR="0">
            <wp:extent cx="7810500" cy="935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7" w:id="1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941"/>
    <w:bookmarkStart w:name="z1948" w:id="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2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9" w:id="1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перераспредделения и его замена предоставляемых размещения поголовья для селькохозяйственных животных</w:t>
      </w:r>
    </w:p>
    <w:bookmarkEnd w:id="19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749"/>
        <w:gridCol w:w="1149"/>
        <w:gridCol w:w="1348"/>
        <w:gridCol w:w="1403"/>
        <w:gridCol w:w="729"/>
        <w:gridCol w:w="1319"/>
        <w:gridCol w:w="1319"/>
        <w:gridCol w:w="1149"/>
        <w:gridCol w:w="981"/>
        <w:gridCol w:w="530"/>
        <w:gridCol w:w="1151"/>
      </w:tblGrid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0" w:id="1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44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1" w:id="1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Для потребность народа (сенокосные угодья и пастбища )</w:t>
            </w:r>
          </w:p>
          <w:bookmarkEnd w:id="1945"/>
        </w:tc>
        <w:tc>
          <w:tcPr>
            <w:tcW w:w="14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2" w:id="19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крестьянских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46"/>
        </w:tc>
        <w:tc>
          <w:tcPr>
            <w:tcW w:w="7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Объем необходимых пастбищ на одну единицу, га 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необходимо пастбищ по нормативу , га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6" w:id="1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потребуемые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пастбищ, га</w:t>
            </w:r>
          </w:p>
          <w:bookmarkEnd w:id="1947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выдоваемые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государственного фонда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Арендуемые земли (га)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 пастибищ (га)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Отгонные пастбищ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0" w:id="1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48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1" w:id="1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49"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КРС- 1073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11803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41568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11568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Лошадь-243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8741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МРС-10821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26335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24584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26909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79649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50309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11568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38741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3" w:id="1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0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Талап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4" w:id="1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1951"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-299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3289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-2711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-28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4258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3084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Талап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-2000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4825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10846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1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2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с/х Манап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- 367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4037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14433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6147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Манап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6287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89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29758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20720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6720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6" w:id="1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3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с/о Акуйик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1371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15081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37696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13696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-10868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-189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Акуйик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-16530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-5000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37890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43092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32198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52484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13696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7" w:id="19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4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Кыраш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-321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-10878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-282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31181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29410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 Кыраш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-650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11628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11628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-4000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120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12988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7677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16251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48715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41038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21038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8" w:id="1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5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Косуйенки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-517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5687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33504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–11056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229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Косуйенки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420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-7981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- 2000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21637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18813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44336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3504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8" w:id="1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6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Томенарык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2107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23177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42694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-7852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-307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Томенарык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2797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-1500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11808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55503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45488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15488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1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7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Кожамберди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-735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8085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21913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15766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5147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-5774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-151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Кожамберди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-963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- 4000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13644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11459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32409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15766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5147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5" w:id="1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8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Суттикудык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–1431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15741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43508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4000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303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Суттикудык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-17872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7542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62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40755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32636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14415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58272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42008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5" w:id="1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59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6" w:id="1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Екпинди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численности населения</w:t>
            </w:r>
          </w:p>
          <w:bookmarkEnd w:id="1960"/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769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8459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9057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669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Екпинди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12367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10271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8257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5" w:id="19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61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Сунаката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КРС- 979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10769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11425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–2718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- 204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Сунаката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7729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10246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29400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19154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19154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4" w:id="1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62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Байкенже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822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3398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7475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12319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-149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Байкенже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13616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10814га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35203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9057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3" w:id="1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63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Кейден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-3277,0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423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9053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16097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3309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70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Кейден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- 400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1800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4300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21657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17357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1" w:id="1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64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Жанарык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1014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11154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26865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7458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-4853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412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-40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Жанарык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680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5622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5517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32487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32487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25029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2" w:id="1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65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3" w:id="19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Кыркеңсе по численности населения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966"/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1528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16808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МРС- 4716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–758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-24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37557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36291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36291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Кыркеңсе по К/Х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29070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500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71327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65361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65361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4" w:id="1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967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с/о Озгент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1294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14234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18552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1051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249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с/х Озгент а/о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700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3579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27535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23956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23956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4" w:id="19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968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М. Налибаев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1269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6352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–589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М. Налибаев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-800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24824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МРС- 5000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Лошадь-600</w:t>
            </w:r>
          </w:p>
        </w:tc>
        <w:tc>
          <w:tcPr>
            <w:tcW w:w="7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6428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3654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50855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47201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47201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Кожакент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КРС- 793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8723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–2000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21013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636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Кожакент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17668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–642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6957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45638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38681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38681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5" w:id="19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1969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Аккорган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га,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3058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33638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45665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3312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-595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Аккорган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1167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12838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14885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300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7226га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67776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60550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60550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4" w:id="19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1970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Келинтобе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-3277,0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1928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21208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7286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Лошадь-620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8184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43985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с/о Келинтобе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1700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-7959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21692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26801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55079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4" w:id="19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1971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Каратобе по 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1432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15752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-1635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–315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23507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Каратөбе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709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7799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-646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400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51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23999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18910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41771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5" w:id="1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1972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Кандоз по численности населения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Жайылымы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2235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24585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37413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–4584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-497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Кандоз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120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5113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42565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37452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37452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6" w:id="19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1973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Коктобе по численности населения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399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4389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–2889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Лошадь-144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с/о Коктобе по К/Х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350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–1490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2705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19795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17090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17090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7" w:id="19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1974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Жайылма по численности населения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1106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146212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169619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–10872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Лошадь-208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с/о Жайылма по К/Х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-2746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–3000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–188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19621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17697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15574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184570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8" w:id="19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1975"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 Шалхия по численности населения 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1015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20854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13696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–15163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Лошадь-302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–44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 Шалхия по К/Х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–5000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21724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27913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13696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14217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 Жаңакорган по численности населения 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1946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12221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–3478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Лошадь-460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–414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6375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32319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31257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 Жаңакорган по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1876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19800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21952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–5000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–0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10836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8848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9910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13169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63119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53209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43209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численности населения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29858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328438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824801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153392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31557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626851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–144175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351621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Лошадь-7986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105415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–845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86629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59876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182864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887759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району К/Х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316366</w:t>
            </w:r>
          </w:p>
        </w:tc>
        <w:tc>
          <w:tcPr>
            <w:tcW w:w="13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239351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18204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200244</w:t>
            </w:r>
          </w:p>
        </w:tc>
        <w:tc>
          <w:tcPr>
            <w:tcW w:w="13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186279</w:t>
            </w:r>
          </w:p>
        </w:tc>
        <w:tc>
          <w:tcPr>
            <w:tcW w:w="11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8988</w:t>
            </w:r>
          </w:p>
        </w:tc>
        <w:tc>
          <w:tcPr>
            <w:tcW w:w="9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11628</w:t>
            </w:r>
          </w:p>
        </w:tc>
        <w:tc>
          <w:tcPr>
            <w:tcW w:w="5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–79201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Лошадь-3374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–508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101287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384585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402995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299227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284151</w:t>
            </w:r>
          </w:p>
        </w:tc>
        <w:tc>
          <w:tcPr>
            <w:tcW w:w="7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1183072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1011080</w:t>
            </w:r>
          </w:p>
        </w:tc>
        <w:tc>
          <w:tcPr>
            <w:tcW w:w="11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162380</w:t>
            </w:r>
          </w:p>
        </w:tc>
        <w:tc>
          <w:tcPr>
            <w:tcW w:w="9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43185</w:t>
            </w:r>
          </w:p>
        </w:tc>
        <w:tc>
          <w:tcPr>
            <w:tcW w:w="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792514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1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976"/>
    <w:bookmarkStart w:name="z2242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поселок; КХ –крестянское хозяйство, га – гектар; КРС – крупнорогатый скот; МРС – мелкорогатый скот.</w:t>
      </w:r>
    </w:p>
    <w:bookmarkEnd w:id="1977"/>
    <w:bookmarkStart w:name="z2243" w:id="1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округе.</w:t>
      </w:r>
    </w:p>
    <w:bookmarkEnd w:id="1978"/>
    <w:bookmarkStart w:name="z2244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9"/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5" w:id="1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72"/>
        <w:gridCol w:w="1602"/>
        <w:gridCol w:w="4844"/>
        <w:gridCol w:w="3574"/>
        <w:gridCol w:w="508"/>
      </w:tblGrid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19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г/с</w:t>
            </w:r>
          </w:p>
          <w:bookmarkEnd w:id="1981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 отдаленные пастбища (набережная реки Сырдарьи ) срок выпуска и перегона скота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отдаленные пастбища (подножия Каратау) срок возврата животных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7" w:id="19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82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8" w:id="19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83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Талап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9" w:id="19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84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Манап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0" w:id="19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85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Акуйик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1" w:id="19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86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Кыраш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2" w:id="19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87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Косуйенки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3" w:id="19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88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Томенарык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4" w:id="19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989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Кожамберди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5" w:id="19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990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Суттикудык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6" w:id="19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991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Екпинди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7" w:id="19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992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Сунак-ата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8" w:id="19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993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Байкенже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9" w:id="19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994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Кейден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0" w:id="19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995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Кыркенсе 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1" w:id="19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1996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М.Налибаев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19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1997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Жайылма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3" w:id="19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1998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Шалкия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19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1999"/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Жанакорган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4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Февраля и март</w:t>
            </w:r>
          </w:p>
        </w:tc>
        <w:tc>
          <w:tcPr>
            <w:tcW w:w="35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Сеньтябрь и октябрь</w:t>
            </w:r>
          </w:p>
        </w:tc>
        <w:tc>
          <w:tcPr>
            <w:tcW w:w="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6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аббревнатур:</w:t>
      </w:r>
    </w:p>
    <w:bookmarkEnd w:id="2000"/>
    <w:bookmarkStart w:name="z2267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с/о - сельский округ; пос, - поселок </w:t>
      </w:r>
    </w:p>
    <w:bookmarkEnd w:id="2001"/>
    <w:bookmarkStart w:name="z2268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Календарный график по использованию пастбищ, устанавливающий сезонные маршруты выпаса и передвижения сельскохозяйственных животных. А также длительность периода выпаса: </w:t>
      </w:r>
    </w:p>
    <w:bookmarkEnd w:id="2002"/>
    <w:bookmarkStart w:name="z2269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длительность период выпаса зависит от видов сельскохозяйственных животных и почвенно-климатических условии;</w:t>
      </w:r>
    </w:p>
    <w:bookmarkEnd w:id="2003"/>
    <w:bookmarkStart w:name="z2270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саксаула-кустарниковых степ и степных -180-200 дней;</w:t>
      </w:r>
    </w:p>
    <w:bookmarkEnd w:id="2004"/>
    <w:bookmarkStart w:name="z2271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пустыне- 150-180 дней.</w:t>
      </w:r>
    </w:p>
    <w:bookmarkEnd w:id="2005"/>
    <w:bookmarkStart w:name="z2272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зависит от крупного рогатого скота молочного направления – минимальный, а для мяса крупного рогатого скота овец, лошадей, верблюдов – максимальный и от глубины снежного покрова, плотности снега и других факторов.</w:t>
      </w:r>
    </w:p>
    <w:bookmarkEnd w:id="2006"/>
    <w:bookmarkStart w:name="z2273" w:id="2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Деление земель района на категории</w:t>
      </w:r>
    </w:p>
    <w:bookmarkEnd w:id="2007"/>
    <w:bookmarkStart w:name="z2274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(гектар)</w:t>
      </w:r>
    </w:p>
    <w:bookmarkEnd w:id="20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4"/>
        <w:gridCol w:w="2702"/>
        <w:gridCol w:w="3491"/>
        <w:gridCol w:w="2895"/>
        <w:gridCol w:w="2498"/>
      </w:tblGrid>
      <w:tr>
        <w:trPr>
          <w:trHeight w:val="30" w:hRule="atLeast"/>
        </w:trPr>
        <w:tc>
          <w:tcPr>
            <w:tcW w:w="7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5" w:id="20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2009"/>
        </w:tc>
        <w:tc>
          <w:tcPr>
            <w:tcW w:w="2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4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Орошаемые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7" w:id="20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10"/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места общего пользования в сельском хозяйстве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385 672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289 864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34 340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8" w:id="20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11"/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86 629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59 876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Особое охранямое рекреционное зона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0" w:id="20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12"/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связи, обороны и земли, и другие направления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31 319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25 854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1" w:id="20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13"/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791 535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78 280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2" w:id="20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014"/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Земли водного фонда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13 016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3 021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3" w:id="20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015"/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235 204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160409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3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1 543 369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617304</w:t>
            </w:r>
          </w:p>
        </w:tc>
        <w:tc>
          <w:tcPr>
            <w:tcW w:w="2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35535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5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Жанакорган обоснованный сельскому хозяйству, в последнее время динамично развивающийся регион по животноводству. При выполнении обязанностей полной обеспечении продовольствием страны развития животноводства занимает особое место, его основой является эффективное и рациональное использование природных пастбищ.</w:t>
      </w:r>
    </w:p>
    <w:bookmarkEnd w:id="2016"/>
    <w:bookmarkStart w:name="z2286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пастбищ.</w:t>
      </w:r>
    </w:p>
    <w:bookmarkEnd w:id="2017"/>
    <w:bookmarkStart w:name="z2287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этим,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 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акиматом района Жанакорган проведен анализ состояния обеспеченности поголовья скота пастбищами на территориях крестьянских хозяйств и сельских округов. </w:t>
      </w:r>
    </w:p>
    <w:bookmarkEnd w:id="2018"/>
    <w:bookmarkStart w:name="z2288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города резко континентальный, зима сравнительно холодная, лето жаркое, засушливое и ветренное. Среднегодовая температура воздуха в январе – (- 9-11С), в июле – (+28+30). Среднегодовой размер осадков – 100-130 мм. Цвет почва на севере серый, песчанно серый, местность ровная, в центральной части почва песчаная, песчано-глинистая, серого цвета.</w:t>
      </w:r>
    </w:p>
    <w:bookmarkEnd w:id="2019"/>
    <w:bookmarkStart w:name="z2289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количество поголовье составляет: верблюды – 1353, крупнорогатые скоты-48062, мелкорогатые скоты -223376, лошадей-11360, птиц-14927, а также в аульных округах района Жанакоргана имеются 10 ваннакупочных пунктов, 26 пунктов искуственного осеменения, 12 скотомогильников (биохимические колодцы).</w:t>
      </w:r>
    </w:p>
    <w:bookmarkEnd w:id="2020"/>
    <w:bookmarkStart w:name="z2290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Жанакоргана состоит из 2 поселок и 24 аульных округов.</w:t>
      </w:r>
    </w:p>
    <w:bookmarkEnd w:id="2021"/>
    <w:bookmarkStart w:name="z2291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Информации об объектах ветеринаро – санитарии </w:t>
      </w:r>
    </w:p>
    <w:bookmarkEnd w:id="20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83"/>
        <w:gridCol w:w="1882"/>
        <w:gridCol w:w="2083"/>
        <w:gridCol w:w="2084"/>
        <w:gridCol w:w="2084"/>
        <w:gridCol w:w="2084"/>
      </w:tblGrid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2" w:id="20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2023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купании скота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осеменения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3" w:id="20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24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4" w:id="20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25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Талап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20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26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Манап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6" w:id="20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27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Акуйик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7" w:id="20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28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Кыраш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8" w:id="20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029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Косуйенки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9" w:id="20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030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Томенарык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0" w:id="20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031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Кожамберды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1" w:id="20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032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Суттикудык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2" w:id="2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033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Екпинди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3" w:id="2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034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Сунак-ата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4" w:id="2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35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Байкенже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2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36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Кейден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6" w:id="2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37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Жанарык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7" w:id="2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038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Кыркенсе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8" w:id="2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039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Озгент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9" w:id="20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2040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М.Налибаев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2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2041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Кожакент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1" w:id="2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2042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Аккорган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2" w:id="2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2043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Келинтобе 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3" w:id="2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2044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Каратобе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4" w:id="2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2045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Кандоз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20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2046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Коктобе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6" w:id="2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2047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Жайылма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7" w:id="2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2048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Шалкия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8" w:id="2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2049"/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Жанакорган</w:t>
            </w:r>
          </w:p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 станция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9" w:id="2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Всего:</w:t>
            </w:r>
          </w:p>
          <w:bookmarkEnd w:id="2050"/>
        </w:tc>
        <w:tc>
          <w:tcPr>
            <w:tcW w:w="20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0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аббревнатур:</w:t>
      </w:r>
    </w:p>
    <w:bookmarkEnd w:id="2051"/>
    <w:bookmarkStart w:name="z2321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с/о - сельский округ; пос, - поселок </w:t>
      </w:r>
    </w:p>
    <w:bookmarkEnd w:id="2052"/>
    <w:bookmarkStart w:name="z2322" w:id="2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численности сельскохозяйственных животных</w:t>
      </w:r>
    </w:p>
    <w:bookmarkEnd w:id="20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3"/>
        <w:gridCol w:w="906"/>
        <w:gridCol w:w="1719"/>
        <w:gridCol w:w="2078"/>
        <w:gridCol w:w="2079"/>
        <w:gridCol w:w="2435"/>
        <w:gridCol w:w="2080"/>
      </w:tblGrid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3" w:id="20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г/с</w:t>
            </w:r>
          </w:p>
          <w:bookmarkEnd w:id="2054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Наименования насиленного пункта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Верблю-ды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4" w:id="2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55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24821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5" w:id="2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56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Талап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6" w:id="2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57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Манап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9147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7" w:id="2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58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Акуйик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15868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8" w:id="2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59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Кыраш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14878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9" w:id="2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060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Косуйенки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13056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0" w:id="20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061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Томенарык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2807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1" w:id="2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062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Кожамберды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9774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2" w:id="2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063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Суттикудык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11542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3" w:id="2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064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Екпинди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4" w:id="20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065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Сунак-ата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5718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5" w:id="2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066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Байкенже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4398 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6" w:id="2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067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Кейден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7" w:id="2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68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Жанарык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4853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2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069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Кыркенсе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6716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9" w:id="2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2070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Озгент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249 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0" w:id="2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2071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М.Налибаев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1" w:id="2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2072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Кожакент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2393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2" w:id="2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2073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Аккорган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4225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3" w:id="2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2074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Келинтобе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7286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2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2075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Каратобе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3635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5" w:id="2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2076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Кандоз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4584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6" w:id="2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2077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Бесарык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7" w:id="2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2078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Талап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13872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8" w:id="2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2079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Манап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20163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9" w:id="20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2080"/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Акуйик 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8478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</w:t>
            </w:r>
          </w:p>
        </w:tc>
      </w:tr>
      <w:tr>
        <w:trPr>
          <w:trHeight w:val="30" w:hRule="atLeast"/>
        </w:trPr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1353</w:t>
            </w:r>
          </w:p>
        </w:tc>
        <w:tc>
          <w:tcPr>
            <w:tcW w:w="2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11360</w:t>
            </w:r>
          </w:p>
        </w:tc>
        <w:tc>
          <w:tcPr>
            <w:tcW w:w="2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</w:t>
            </w:r>
          </w:p>
        </w:tc>
        <w:tc>
          <w:tcPr>
            <w:tcW w:w="2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223376</w:t>
            </w:r>
          </w:p>
        </w:tc>
        <w:tc>
          <w:tcPr>
            <w:tcW w:w="2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1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аббревнатур:</w:t>
      </w:r>
    </w:p>
    <w:bookmarkEnd w:id="2081"/>
    <w:bookmarkStart w:name="z2352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с/о - сельский округ; пос, - поселок </w:t>
      </w:r>
    </w:p>
    <w:bookmarkEnd w:id="208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