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2b3e6" w14:textId="f12b3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23 декабря 2016 года №01-01-03/83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8 августа 2017 года № 05-16/145. Зарегистрировано Департаментом юстиции Кызылординской области 16 августа 2017 года № 5935.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Жанакорганский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решение Жанакорганского районного маслихата от 23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 01-01-03/83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2017-2019 годы" (зарегистрировано в Реестре государственной регистрации нормативных правовых актов за №5692 опубликовано в газете "Жаңақорған тынысы" от 31 января 2017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12 521 557,4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2 078 437,0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16 120,1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19 550,0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10 407 450,3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12 602 411,4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255 177,0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323 332,0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68 155,0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- 255 177,0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255 177,0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84 132,5 тысяч тенге;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ХV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Жанакорганского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Т.Мамуов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Жанакорганского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очередной ХV сессии Жанакорганского районного маслихата от 8 августа 2017 года № 05-16/145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очередной Х сессии Жанакорганского районного маслихата от 23 декабря 2016 года №01-01-03/83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83"/>
        <w:gridCol w:w="372"/>
        <w:gridCol w:w="335"/>
        <w:gridCol w:w="239"/>
        <w:gridCol w:w="335"/>
        <w:gridCol w:w="173"/>
        <w:gridCol w:w="12407"/>
        <w:gridCol w:w="1376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"/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12521557,4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2078437,0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10407450,3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10407450,3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10407450,3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9"/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12602411,4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1129525,4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943378,2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137056,1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126853,1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779621,1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517323,7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242666,4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35112,3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35112,3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31370,3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39356,6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39356,6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38431,6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111678,3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0"/>
              <w:gridCol w:w="11540"/>
            </w:tblGrid>
            <w:tr>
              <w:trPr>
                <w:trHeight w:val="30" w:hRule="atLeast"/>
              </w:trPr>
              <w:tc>
                <w:tcPr>
                  <w:tcW w:w="7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5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Отдел строительства района (города областного значения)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468"/>
              <w:gridCol w:w="10832"/>
            </w:tblGrid>
            <w:tr>
              <w:trPr>
                <w:trHeight w:val="30" w:hRule="atLeast"/>
              </w:trPr>
              <w:tc>
                <w:tcPr>
                  <w:tcW w:w="146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8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Развитие объектов государственных органов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59279,3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59279,3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21792,1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18124,1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18124,1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8718421,5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1710468,0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1633849,0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769451,0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864398,0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6572009,7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6530232,7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6341630,7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188602,0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435943,8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435943,8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54961,2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172125,0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65501,6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674778,8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195839,2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187183,2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166847,2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453388,6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77233,0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77233,0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376155,6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127474,1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44110,2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13498,0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"Халыққаһарманы", почетных званий республики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87298,3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292057,8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161782,5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130608,5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130608,5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115382,3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112432,3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48868,3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600330,1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328440,0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235357,0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235357,0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115514,0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114566,0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66170,1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44905,1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31565,1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317626,1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261192,8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39641,6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39641,6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217351,2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33899,2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161653,0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13878,3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13878,3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13878,3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428789,1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418952,1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70952,0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70952,0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346923,1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214479,0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32444,1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137344,1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136781,1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97355,1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97355,1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131392,4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131392,4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131392,4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3396,7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142245,0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197253,0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326610,5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326610,5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326610,5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326610,5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бюджета (профицит)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-255177,0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 бюджета)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255177,0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84132,5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84132,5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84132,5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очередной ХVсессии Жанакорганского районного маслихата от 8 августа 2017 года № 05-16/145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очередной Х сессии Жанакорганского районного маслихата от 23 декабря 2016 года №01-01-03/83</w:t>
            </w:r>
          </w:p>
        </w:tc>
      </w:tr>
    </w:tbl>
    <w:bookmarkStart w:name="z30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сумм, предусмотренных на 2017 год поселкам, сельским округам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82"/>
        <w:gridCol w:w="1109"/>
        <w:gridCol w:w="1109"/>
        <w:gridCol w:w="508"/>
        <w:gridCol w:w="975"/>
        <w:gridCol w:w="241"/>
        <w:gridCol w:w="775"/>
        <w:gridCol w:w="241"/>
        <w:gridCol w:w="641"/>
        <w:gridCol w:w="975"/>
        <w:gridCol w:w="241"/>
        <w:gridCol w:w="775"/>
        <w:gridCol w:w="908"/>
        <w:gridCol w:w="908"/>
        <w:gridCol w:w="775"/>
        <w:gridCol w:w="241"/>
        <w:gridCol w:w="908"/>
        <w:gridCol w:w="641"/>
        <w:gridCol w:w="641"/>
        <w:gridCol w:w="775"/>
        <w:gridCol w:w="241"/>
        <w:gridCol w:w="241"/>
        <w:gridCol w:w="1242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71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поселков, сельских округов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Обеспечении санитарии населенных пунктов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специального резерва Правительства Республики Казахстан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240564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504192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986127,0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3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Шалкия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2217,7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83363,7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4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Кандозский с/о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5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с/о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6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Келинтобинский с/о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99637,0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7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Аккорганский с/о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169499,0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8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Кожакентский с/о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95063,3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9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Озгентский с/о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0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Кыркенсинский с/о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220185,6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294139,6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1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Сунакатинский с/о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20814,6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76778,6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2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Томенарыксий с/о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129919,0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3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Суттиқудыкский с/о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103358,0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4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Акуйыкский с/о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5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Бесарыкский с/о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103313,0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6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Байкенжинский с/о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7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Кейденский с/о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88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Жанарыкский с/о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89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Жайылминский с/о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90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М.Нәлибаевский с/о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15330,1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17324,4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65437,5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91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Коктобинский с/о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92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Екпендинский с/о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93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Талапский с/о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94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Манапский с/о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44754,8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95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Косуйенкинский с/о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96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Кырашский с/о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97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Кожамбердинский с/о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517323,7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242666,4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48868,3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97355,1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70952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769451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864398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235357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77233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3022331,5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99"/>
    <w:bookmarkStart w:name="z33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с/о – сельский округ</w:t>
      </w:r>
    </w:p>
    <w:bookmarkEnd w:id="10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