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75f8" w14:textId="71975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сельского округа Аккыр от 26 сентября 2016 года № 9 “Об определении мест выпаса животных”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Аккыр Жалагашского района Кызылординской области от 5 мая 2017 года № 2. Зарегистрировано Департаментом юстиции Кызылординской области 17 мая 2017 года № 5840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 2016 года “О правовых актах” аким сельского округа Аккыр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решение акима сельского округа Аккыр от 26 сентября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определении мест выпаса животных” (зарегистрировано в Реестре государственной регистрации нормативных правовых актов за № 5626, опубликовано 27 августа 2016 года в газете “Жалагаш жаршысы” и 27 октября 2016 года в информационно-правовой системе “Әділет”).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со дня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сельского округа Аккыр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